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1F0" w:rsidRDefault="007401F0"/>
    <w:tbl>
      <w:tblPr>
        <w:tblpPr w:leftFromText="141" w:rightFromText="141" w:horzAnchor="margin" w:tblpXSpec="center" w:tblpY="-720"/>
        <w:tblW w:w="0" w:type="auto"/>
        <w:tblLook w:val="0600" w:firstRow="0" w:lastRow="0" w:firstColumn="0" w:lastColumn="0" w:noHBand="1" w:noVBand="1"/>
      </w:tblPr>
      <w:tblGrid>
        <w:gridCol w:w="6930"/>
        <w:gridCol w:w="2379"/>
      </w:tblGrid>
      <w:tr w:rsidR="00E3286D" w:rsidRPr="00FF3323" w:rsidTr="007401F0">
        <w:trPr>
          <w:trHeight w:val="1728"/>
        </w:trPr>
        <w:tc>
          <w:tcPr>
            <w:tcW w:w="6930" w:type="dxa"/>
            <w:vAlign w:val="center"/>
          </w:tcPr>
          <w:p w:rsidR="007401F0" w:rsidRPr="007401F0" w:rsidRDefault="007401F0" w:rsidP="007401F0">
            <w:pPr>
              <w:pStyle w:val="Titre"/>
              <w:spacing w:line="276" w:lineRule="auto"/>
              <w:rPr>
                <w:rFonts w:ascii="Open Sans" w:hAnsi="Open Sans" w:cs="Open Sans"/>
                <w:sz w:val="30"/>
                <w:szCs w:val="30"/>
              </w:rPr>
            </w:pPr>
            <w:r>
              <w:rPr>
                <w:rFonts w:ascii="Open Sans" w:hAnsi="Open Sans" w:cs="Open Sans"/>
                <w:sz w:val="30"/>
                <w:szCs w:val="30"/>
              </w:rPr>
              <w:t xml:space="preserve">Formation : </w:t>
            </w:r>
            <w:r>
              <w:rPr>
                <w:sz w:val="30"/>
                <w:szCs w:val="30"/>
              </w:rPr>
              <w:t>L</w:t>
            </w:r>
            <w:r w:rsidRPr="007401F0">
              <w:rPr>
                <w:rFonts w:ascii="Open Sans" w:hAnsi="Open Sans" w:cs="Open Sans"/>
                <w:sz w:val="30"/>
                <w:szCs w:val="30"/>
              </w:rPr>
              <w:t xml:space="preserve">es incontournables du droit du travail dans le secteur sanitaire et social et </w:t>
            </w:r>
          </w:p>
          <w:p w:rsidR="00E3286D" w:rsidRPr="000C4E68" w:rsidRDefault="007401F0" w:rsidP="007401F0">
            <w:pPr>
              <w:pStyle w:val="Titre"/>
              <w:spacing w:line="276" w:lineRule="auto"/>
              <w:rPr>
                <w:rFonts w:ascii="Open Sans" w:hAnsi="Open Sans" w:cs="Open Sans"/>
                <w:sz w:val="40"/>
                <w:szCs w:val="40"/>
              </w:rPr>
            </w:pPr>
            <w:r w:rsidRPr="007401F0">
              <w:rPr>
                <w:rFonts w:ascii="Open Sans" w:hAnsi="Open Sans" w:cs="Open Sans"/>
                <w:sz w:val="30"/>
                <w:szCs w:val="30"/>
              </w:rPr>
              <w:t>La Convention collective du 15</w:t>
            </w:r>
            <w:r w:rsidRPr="007401F0">
              <w:rPr>
                <w:rFonts w:ascii="Open Sans" w:hAnsi="Open Sans" w:cs="Open Sans"/>
                <w:sz w:val="40"/>
                <w:szCs w:val="40"/>
              </w:rPr>
              <w:t xml:space="preserve"> </w:t>
            </w:r>
            <w:r w:rsidRPr="007401F0">
              <w:rPr>
                <w:rFonts w:ascii="Open Sans" w:hAnsi="Open Sans" w:cs="Open Sans"/>
                <w:sz w:val="30"/>
                <w:szCs w:val="30"/>
              </w:rPr>
              <w:t>mars 1966</w:t>
            </w:r>
          </w:p>
        </w:tc>
        <w:tc>
          <w:tcPr>
            <w:tcW w:w="2379" w:type="dxa"/>
            <w:vAlign w:val="center"/>
          </w:tcPr>
          <w:p w:rsidR="00E3286D" w:rsidRPr="00FF3323" w:rsidRDefault="00E3286D" w:rsidP="007C137E">
            <w:pPr>
              <w:spacing w:after="0"/>
              <w:jc w:val="right"/>
            </w:pPr>
            <w:r w:rsidRPr="00FF3323">
              <w:rPr>
                <w:noProof/>
                <w:lang w:eastAsia="fr-FR"/>
              </w:rPr>
              <w:drawing>
                <wp:inline distT="0" distB="0" distL="0" distR="0" wp14:anchorId="00686DC6" wp14:editId="30ECAAF4">
                  <wp:extent cx="1373755" cy="1095633"/>
                  <wp:effectExtent l="0" t="0" r="0" b="0"/>
                  <wp:docPr id="78" name="Image 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 78" descr="Espace réservé du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505" cy="112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E4D" w:rsidRDefault="00E16E4D" w:rsidP="00E254CC">
      <w:pPr>
        <w:pStyle w:val="Titre1"/>
        <w:rPr>
          <w:rFonts w:ascii="Open Sans" w:hAnsi="Open Sans" w:cs="Open Sans"/>
        </w:rPr>
      </w:pPr>
    </w:p>
    <w:p w:rsidR="00E254CC" w:rsidRPr="00D76779" w:rsidRDefault="00E254CC" w:rsidP="00E254CC">
      <w:pPr>
        <w:pStyle w:val="Titre1"/>
        <w:rPr>
          <w:rFonts w:ascii="Open Sans" w:hAnsi="Open Sans" w:cs="Open Sans"/>
          <w:color w:val="FF9E00"/>
        </w:rPr>
      </w:pPr>
      <w:r w:rsidRPr="00D76779">
        <w:rPr>
          <w:rFonts w:ascii="Open Sans" w:hAnsi="Open Sans" w:cs="Open Sans"/>
          <w:color w:val="FF9E00"/>
        </w:rPr>
        <w:t>BULLETIN D’INSCRIPTION</w:t>
      </w:r>
    </w:p>
    <w:p w:rsidR="00647E84" w:rsidRPr="00647E84" w:rsidRDefault="00647E84" w:rsidP="00647E84">
      <w:pP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 w:rsidRPr="00647E8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À NOUS RETOURNE</w:t>
      </w:r>
      <w: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 xml:space="preserve">R    AVANT LE 24 décembre 2020  </w:t>
      </w:r>
      <w:r w:rsidRPr="00647E8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 xml:space="preserve">soit par mail [à privilégier] : </w:t>
      </w:r>
      <w: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ab/>
        <w:t xml:space="preserve">formation@tenfrance.com soit par courrier : </w:t>
      </w:r>
      <w:r w:rsidRPr="00647E8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 xml:space="preserve">SCP D’AVOCATS – Formation Maître THOUVENIN – </w:t>
      </w:r>
      <w: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CS 61074 86061 POITIERS CEDEX 9</w:t>
      </w:r>
    </w:p>
    <w:p w:rsidR="00647E84" w:rsidRPr="00647E84" w:rsidRDefault="008C52F3" w:rsidP="00647E84">
      <w:pP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RAPPEL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6"/>
        <w:gridCol w:w="2686"/>
        <w:gridCol w:w="2686"/>
        <w:gridCol w:w="2686"/>
      </w:tblGrid>
      <w:tr w:rsidR="00647E84" w:rsidTr="00647E84">
        <w:trPr>
          <w:trHeight w:val="629"/>
        </w:trPr>
        <w:tc>
          <w:tcPr>
            <w:tcW w:w="10744" w:type="dxa"/>
            <w:gridSpan w:val="4"/>
          </w:tcPr>
          <w:p w:rsidR="00647E84" w:rsidRPr="00647E84" w:rsidRDefault="00647E84" w:rsidP="00647E84">
            <w:pPr>
              <w:jc w:val="center"/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  <w:t>Module n° 1</w:t>
            </w:r>
          </w:p>
          <w:p w:rsidR="00647E84" w:rsidRDefault="00647E84" w:rsidP="00647E84">
            <w:pPr>
              <w:jc w:val="center"/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  <w:t>Les règles incontournables du secteur sanitaire et social et panorama des principales dispositions de la convention collective nationale du 15 mars 1966</w:t>
            </w:r>
          </w:p>
        </w:tc>
      </w:tr>
      <w:tr w:rsidR="00647E84" w:rsidTr="00647E84">
        <w:trPr>
          <w:trHeight w:val="597"/>
        </w:trPr>
        <w:tc>
          <w:tcPr>
            <w:tcW w:w="2686" w:type="dxa"/>
          </w:tcPr>
          <w:p w:rsidR="00647E84" w:rsidRPr="00647E84" w:rsidRDefault="00647E84" w:rsidP="00647E84">
            <w:pPr>
              <w:tabs>
                <w:tab w:val="left" w:pos="2400"/>
              </w:tabs>
              <w:jc w:val="center"/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11.01.2021</w:t>
            </w:r>
          </w:p>
          <w:p w:rsidR="00647E84" w:rsidRPr="00647E84" w:rsidRDefault="00647E84" w:rsidP="00647E84">
            <w:pPr>
              <w:jc w:val="center"/>
              <w:rPr>
                <w:rFonts w:ascii="Open Sans" w:eastAsia="Times New Roman" w:hAnsi="Open Sans" w:cs="Open Sans"/>
                <w:b/>
                <w:bCs/>
                <w:iCs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9h-12h30</w:t>
            </w:r>
          </w:p>
        </w:tc>
        <w:tc>
          <w:tcPr>
            <w:tcW w:w="2686" w:type="dxa"/>
          </w:tcPr>
          <w:p w:rsidR="00647E84" w:rsidRPr="00647E84" w:rsidRDefault="00647E84" w:rsidP="00647E84">
            <w:pPr>
              <w:tabs>
                <w:tab w:val="left" w:pos="2400"/>
              </w:tabs>
              <w:jc w:val="center"/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12.01.2021</w:t>
            </w:r>
          </w:p>
          <w:p w:rsidR="00647E84" w:rsidRPr="00647E84" w:rsidRDefault="00647E84" w:rsidP="00647E84">
            <w:pPr>
              <w:jc w:val="center"/>
              <w:rPr>
                <w:rFonts w:ascii="Open Sans" w:eastAsia="Times New Roman" w:hAnsi="Open Sans" w:cs="Open Sans"/>
                <w:b/>
                <w:bCs/>
                <w:iCs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9h-12h30</w:t>
            </w:r>
          </w:p>
        </w:tc>
        <w:tc>
          <w:tcPr>
            <w:tcW w:w="2686" w:type="dxa"/>
          </w:tcPr>
          <w:p w:rsidR="00647E84" w:rsidRPr="00647E84" w:rsidRDefault="00647E84" w:rsidP="00647E84">
            <w:pPr>
              <w:tabs>
                <w:tab w:val="left" w:pos="2400"/>
              </w:tabs>
              <w:jc w:val="center"/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18.01.2021</w:t>
            </w:r>
          </w:p>
          <w:p w:rsidR="00647E84" w:rsidRPr="00647E84" w:rsidRDefault="00647E84" w:rsidP="00647E84">
            <w:pPr>
              <w:jc w:val="center"/>
              <w:rPr>
                <w:rFonts w:ascii="Open Sans" w:eastAsia="Times New Roman" w:hAnsi="Open Sans" w:cs="Open Sans"/>
                <w:b/>
                <w:bCs/>
                <w:iCs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9h-12h30</w:t>
            </w:r>
          </w:p>
        </w:tc>
        <w:tc>
          <w:tcPr>
            <w:tcW w:w="2686" w:type="dxa"/>
          </w:tcPr>
          <w:p w:rsidR="00647E84" w:rsidRPr="00647E84" w:rsidRDefault="00647E84" w:rsidP="00647E84">
            <w:pPr>
              <w:tabs>
                <w:tab w:val="left" w:pos="2400"/>
              </w:tabs>
              <w:jc w:val="center"/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19.01.2021</w:t>
            </w:r>
          </w:p>
          <w:p w:rsidR="00647E84" w:rsidRPr="00647E84" w:rsidRDefault="00647E84" w:rsidP="00647E84">
            <w:pPr>
              <w:jc w:val="center"/>
              <w:rPr>
                <w:rFonts w:ascii="Open Sans" w:eastAsia="Times New Roman" w:hAnsi="Open Sans" w:cs="Open Sans"/>
                <w:b/>
                <w:bCs/>
                <w:iCs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9h-12h30</w:t>
            </w:r>
          </w:p>
        </w:tc>
      </w:tr>
    </w:tbl>
    <w:p w:rsidR="00647E84" w:rsidRDefault="00647E84" w:rsidP="00647E84">
      <w:pP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</w:p>
    <w:tbl>
      <w:tblPr>
        <w:tblStyle w:val="Grilledutableau"/>
        <w:tblW w:w="10776" w:type="dxa"/>
        <w:tblLook w:val="04A0" w:firstRow="1" w:lastRow="0" w:firstColumn="1" w:lastColumn="0" w:noHBand="0" w:noVBand="1"/>
      </w:tblPr>
      <w:tblGrid>
        <w:gridCol w:w="5388"/>
        <w:gridCol w:w="5388"/>
      </w:tblGrid>
      <w:tr w:rsidR="00647E84" w:rsidTr="00647E84">
        <w:trPr>
          <w:trHeight w:val="556"/>
        </w:trPr>
        <w:tc>
          <w:tcPr>
            <w:tcW w:w="10776" w:type="dxa"/>
            <w:gridSpan w:val="2"/>
          </w:tcPr>
          <w:p w:rsidR="00647E84" w:rsidRPr="00647E84" w:rsidRDefault="00647E84" w:rsidP="00647E84">
            <w:pPr>
              <w:jc w:val="center"/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  <w:t xml:space="preserve">Module n° </w:t>
            </w:r>
            <w:r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  <w:t>2</w:t>
            </w:r>
          </w:p>
          <w:p w:rsidR="00647E84" w:rsidRDefault="00647E84" w:rsidP="00647E84">
            <w:pPr>
              <w:jc w:val="center"/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  <w:t>Maîtriser les règles relatives au temps de travail dans le secteur sanitaire et social</w:t>
            </w:r>
          </w:p>
        </w:tc>
      </w:tr>
      <w:tr w:rsidR="00647E84" w:rsidTr="00647E84">
        <w:trPr>
          <w:trHeight w:val="528"/>
        </w:trPr>
        <w:tc>
          <w:tcPr>
            <w:tcW w:w="5388" w:type="dxa"/>
          </w:tcPr>
          <w:p w:rsidR="00647E84" w:rsidRPr="00647E84" w:rsidRDefault="00647E84" w:rsidP="00647E84">
            <w:pPr>
              <w:tabs>
                <w:tab w:val="left" w:pos="2400"/>
              </w:tabs>
              <w:jc w:val="center"/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08.02.2021</w:t>
            </w:r>
          </w:p>
          <w:p w:rsidR="00647E84" w:rsidRPr="00647E84" w:rsidRDefault="00647E84" w:rsidP="00647E84">
            <w:pPr>
              <w:jc w:val="center"/>
              <w:rPr>
                <w:rFonts w:ascii="Open Sans" w:eastAsia="Times New Roman" w:hAnsi="Open Sans" w:cs="Open Sans"/>
                <w:b/>
                <w:bCs/>
                <w:iCs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9h-12h30</w:t>
            </w:r>
          </w:p>
        </w:tc>
        <w:tc>
          <w:tcPr>
            <w:tcW w:w="5388" w:type="dxa"/>
          </w:tcPr>
          <w:p w:rsidR="00647E84" w:rsidRPr="00647E84" w:rsidRDefault="00647E84" w:rsidP="00647E84">
            <w:pPr>
              <w:tabs>
                <w:tab w:val="left" w:pos="2400"/>
              </w:tabs>
              <w:jc w:val="center"/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09.02.2021</w:t>
            </w:r>
          </w:p>
          <w:p w:rsidR="00647E84" w:rsidRPr="00647E84" w:rsidRDefault="00647E84" w:rsidP="00647E84">
            <w:pPr>
              <w:jc w:val="center"/>
              <w:rPr>
                <w:rFonts w:ascii="Open Sans" w:eastAsia="Times New Roman" w:hAnsi="Open Sans" w:cs="Open Sans"/>
                <w:b/>
                <w:bCs/>
                <w:iCs/>
                <w:color w:val="043D71"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color w:val="043D71"/>
                <w:sz w:val="18"/>
                <w:szCs w:val="18"/>
                <w:lang w:eastAsia="fr-FR"/>
              </w:rPr>
              <w:t>9h-12h30</w:t>
            </w:r>
          </w:p>
        </w:tc>
      </w:tr>
    </w:tbl>
    <w:p w:rsidR="008C52F3" w:rsidRPr="008C52F3" w:rsidRDefault="008C52F3" w:rsidP="008C52F3">
      <w:pPr>
        <w:tabs>
          <w:tab w:val="left" w:pos="1418"/>
          <w:tab w:val="left" w:pos="1843"/>
          <w:tab w:val="left" w:pos="2694"/>
        </w:tabs>
        <w:spacing w:after="0" w:line="240" w:lineRule="auto"/>
        <w:jc w:val="both"/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</w:pPr>
    </w:p>
    <w:p w:rsidR="00647E84" w:rsidRPr="00647E84" w:rsidRDefault="00647E84" w:rsidP="00647E84">
      <w:pPr>
        <w:rPr>
          <w:rFonts w:ascii="Open Sans" w:eastAsia="Times New Roman" w:hAnsi="Open Sans" w:cs="Open Sans"/>
          <w:b/>
          <w:bCs/>
          <w:iCs/>
          <w:color w:val="FF9E00"/>
          <w:sz w:val="18"/>
          <w:szCs w:val="18"/>
          <w:lang w:eastAsia="fr-FR"/>
        </w:rPr>
      </w:pPr>
      <w:r>
        <w:rPr>
          <w:rFonts w:ascii="Open Sans" w:eastAsia="Times New Roman" w:hAnsi="Open Sans" w:cs="Open Sans"/>
          <w:b/>
          <w:bCs/>
          <w:iCs/>
          <w:color w:val="FF9E00"/>
          <w:sz w:val="18"/>
          <w:szCs w:val="18"/>
          <w:lang w:eastAsia="fr-FR"/>
        </w:rPr>
        <w:t>ENTITE JURIDIQUE</w:t>
      </w:r>
    </w:p>
    <w:p w:rsidR="00647E84" w:rsidRPr="00647E84" w:rsidRDefault="00647E84" w:rsidP="00647E84">
      <w:pP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 xml:space="preserve">Dénomination : </w:t>
      </w:r>
      <w:r w:rsidRPr="00647E8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………………….…………</w:t>
      </w:r>
      <w: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……………………………..……………….……………………………</w:t>
      </w:r>
    </w:p>
    <w:p w:rsidR="00647E84" w:rsidRPr="00647E84" w:rsidRDefault="00647E84" w:rsidP="00647E84">
      <w:pP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Adresse :</w:t>
      </w:r>
      <w:r w:rsidRPr="00647E8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………………………</w:t>
      </w:r>
      <w: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…………………………………………………………………………………</w:t>
      </w:r>
      <w:r w:rsidRPr="00647E8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………………………</w:t>
      </w:r>
      <w:r w:rsidR="00992D05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…………………………………………………………………………………</w:t>
      </w:r>
    </w:p>
    <w:p w:rsidR="00647E84" w:rsidRPr="00647E84" w:rsidRDefault="00647E84" w:rsidP="00647E84">
      <w:pPr>
        <w:tabs>
          <w:tab w:val="left" w:pos="1418"/>
          <w:tab w:val="left" w:pos="1843"/>
          <w:tab w:val="left" w:pos="2694"/>
        </w:tabs>
        <w:spacing w:after="0" w:line="240" w:lineRule="auto"/>
        <w:jc w:val="both"/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</w:pPr>
      <w:r w:rsidRPr="00647E84">
        <w:rPr>
          <w:rFonts w:ascii="Open Sans" w:eastAsia="Times New Roman" w:hAnsi="Open Sans" w:cs="Open Sans"/>
          <w:b/>
          <w:snapToGrid w:val="0"/>
          <w:sz w:val="18"/>
          <w:szCs w:val="18"/>
          <w:lang w:eastAsia="fr-FR"/>
        </w:rPr>
        <w:t xml:space="preserve">Effectif </w:t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ab/>
        <w:t>:</w:t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ab/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sym w:font="Wingdings" w:char="F072"/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 xml:space="preserve"> - 20 salariés</w:t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ab/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sym w:font="Wingdings" w:char="F072"/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 xml:space="preserve"> 20-49 salariés </w:t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ab/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sym w:font="Wingdings" w:char="F072"/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 xml:space="preserve"> 50-299 salariés</w:t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ab/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sym w:font="Wingdings" w:char="F072"/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 xml:space="preserve"> + 300 salariés</w:t>
      </w:r>
    </w:p>
    <w:p w:rsidR="00647E84" w:rsidRPr="00647E84" w:rsidRDefault="00647E84" w:rsidP="00647E84">
      <w:pP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</w:p>
    <w:p w:rsidR="00647E84" w:rsidRPr="00647E84" w:rsidRDefault="00647E84" w:rsidP="00647E84">
      <w:pPr>
        <w:rPr>
          <w:rFonts w:ascii="Open Sans" w:eastAsia="Times New Roman" w:hAnsi="Open Sans" w:cs="Open Sans"/>
          <w:b/>
          <w:snapToGrid w:val="0"/>
          <w:sz w:val="18"/>
          <w:szCs w:val="18"/>
          <w:lang w:eastAsia="fr-FR"/>
        </w:rPr>
      </w:pPr>
      <w:r w:rsidRPr="00647E84">
        <w:rPr>
          <w:rFonts w:ascii="Open Sans" w:eastAsia="Times New Roman" w:hAnsi="Open Sans" w:cs="Open Sans"/>
          <w:b/>
          <w:snapToGrid w:val="0"/>
          <w:sz w:val="18"/>
          <w:szCs w:val="18"/>
          <w:lang w:eastAsia="fr-FR"/>
        </w:rPr>
        <w:t xml:space="preserve">PARTICIPANT(S) </w:t>
      </w:r>
    </w:p>
    <w:tbl>
      <w:tblPr>
        <w:tblW w:w="106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1"/>
        <w:gridCol w:w="1755"/>
        <w:gridCol w:w="5565"/>
      </w:tblGrid>
      <w:tr w:rsidR="00647E84" w:rsidTr="00647E84">
        <w:trPr>
          <w:trHeight w:val="233"/>
        </w:trPr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47E84" w:rsidRPr="00647E84" w:rsidRDefault="00647E84" w:rsidP="004E6C7F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  <w:t>NOM – Prénom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47E84" w:rsidRPr="00647E84" w:rsidRDefault="00647E84" w:rsidP="004E6C7F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  <w:t>Tél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47E84" w:rsidRPr="00647E84" w:rsidRDefault="00647E84" w:rsidP="004E6C7F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</w:pPr>
            <w:r w:rsidRPr="00647E84">
              <w:rPr>
                <w:rFonts w:ascii="Open Sans" w:eastAsia="Times New Roman" w:hAnsi="Open Sans" w:cs="Open Sans"/>
                <w:b/>
                <w:bCs/>
                <w:iCs/>
                <w:sz w:val="18"/>
                <w:szCs w:val="18"/>
                <w:lang w:eastAsia="fr-FR"/>
              </w:rPr>
              <w:t>email</w:t>
            </w:r>
          </w:p>
        </w:tc>
      </w:tr>
      <w:tr w:rsidR="00647E84" w:rsidTr="00647E84">
        <w:trPr>
          <w:trHeight w:val="415"/>
        </w:trPr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7E84" w:rsidRDefault="00647E84" w:rsidP="004E6C7F">
            <w:pPr>
              <w:tabs>
                <w:tab w:val="left" w:pos="1100"/>
              </w:tabs>
              <w:spacing w:after="0" w:line="240" w:lineRule="auto"/>
              <w:rPr>
                <w:rFonts w:ascii="Garamond" w:eastAsia="Times New Roman" w:hAnsi="Garamond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E84" w:rsidRDefault="00647E84" w:rsidP="004E6C7F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Garamond" w:eastAsia="Times New Roman" w:hAnsi="Garamond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E84" w:rsidRDefault="00647E84" w:rsidP="004E6C7F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Garamond" w:eastAsia="Times New Roman" w:hAnsi="Garamond"/>
                <w:snapToGrid w:val="0"/>
                <w:sz w:val="20"/>
                <w:szCs w:val="20"/>
                <w:lang w:eastAsia="fr-FR"/>
              </w:rPr>
            </w:pPr>
          </w:p>
        </w:tc>
      </w:tr>
      <w:tr w:rsidR="00647E84" w:rsidTr="00647E84">
        <w:trPr>
          <w:trHeight w:val="415"/>
        </w:trPr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7E84" w:rsidRDefault="00647E84" w:rsidP="004E6C7F">
            <w:pPr>
              <w:tabs>
                <w:tab w:val="left" w:pos="1100"/>
              </w:tabs>
              <w:spacing w:after="0" w:line="240" w:lineRule="auto"/>
              <w:rPr>
                <w:rFonts w:ascii="Garamond" w:eastAsia="Times New Roman" w:hAnsi="Garamond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E84" w:rsidRDefault="00647E84" w:rsidP="004E6C7F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Garamond" w:eastAsia="Times New Roman" w:hAnsi="Garamond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E84" w:rsidRDefault="00647E84" w:rsidP="004E6C7F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Garamond" w:eastAsia="Times New Roman" w:hAnsi="Garamond"/>
                <w:snapToGrid w:val="0"/>
                <w:sz w:val="20"/>
                <w:szCs w:val="20"/>
                <w:lang w:eastAsia="fr-FR"/>
              </w:rPr>
            </w:pPr>
          </w:p>
        </w:tc>
      </w:tr>
      <w:tr w:rsidR="00647E84" w:rsidTr="00647E84">
        <w:trPr>
          <w:trHeight w:val="415"/>
        </w:trPr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7E84" w:rsidRDefault="00647E84" w:rsidP="004E6C7F">
            <w:pPr>
              <w:tabs>
                <w:tab w:val="left" w:pos="1100"/>
              </w:tabs>
              <w:spacing w:after="0" w:line="240" w:lineRule="auto"/>
              <w:rPr>
                <w:rFonts w:ascii="Garamond" w:eastAsia="Times New Roman" w:hAnsi="Garamond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E84" w:rsidRDefault="00647E84" w:rsidP="004E6C7F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Garamond" w:eastAsia="Times New Roman" w:hAnsi="Garamond"/>
                <w:snapToGrid w:val="0"/>
                <w:sz w:val="20"/>
                <w:szCs w:val="20"/>
                <w:lang w:eastAsia="fr-FR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E84" w:rsidRDefault="00647E84" w:rsidP="004E6C7F">
            <w:pPr>
              <w:tabs>
                <w:tab w:val="left" w:pos="1100"/>
              </w:tabs>
              <w:spacing w:after="0" w:line="240" w:lineRule="auto"/>
              <w:jc w:val="center"/>
              <w:rPr>
                <w:rFonts w:ascii="Garamond" w:eastAsia="Times New Roman" w:hAnsi="Garamond"/>
                <w:snapToGrid w:val="0"/>
                <w:sz w:val="20"/>
                <w:szCs w:val="20"/>
                <w:lang w:eastAsia="fr-FR"/>
              </w:rPr>
            </w:pPr>
          </w:p>
        </w:tc>
      </w:tr>
    </w:tbl>
    <w:p w:rsidR="008C52F3" w:rsidRDefault="008C52F3" w:rsidP="008C52F3">
      <w:pPr>
        <w:tabs>
          <w:tab w:val="left" w:pos="1418"/>
          <w:tab w:val="left" w:pos="1843"/>
          <w:tab w:val="left" w:pos="2694"/>
        </w:tabs>
        <w:spacing w:after="0" w:line="240" w:lineRule="auto"/>
        <w:jc w:val="both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</w:p>
    <w:p w:rsidR="008C52F3" w:rsidRDefault="008C52F3" w:rsidP="008C52F3">
      <w:pPr>
        <w:tabs>
          <w:tab w:val="left" w:pos="1418"/>
          <w:tab w:val="left" w:pos="1843"/>
          <w:tab w:val="left" w:pos="2694"/>
        </w:tabs>
        <w:spacing w:after="0" w:line="240" w:lineRule="auto"/>
        <w:jc w:val="both"/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</w:pPr>
      <w:r>
        <w:rPr>
          <w:rFonts w:ascii="Open Sans" w:eastAsia="Times New Roman" w:hAnsi="Open Sans" w:cs="Open Sans"/>
          <w:b/>
          <w:snapToGrid w:val="0"/>
          <w:sz w:val="18"/>
          <w:szCs w:val="18"/>
          <w:lang w:eastAsia="fr-FR"/>
        </w:rPr>
        <w:t>Choix  du module</w:t>
      </w:r>
      <w:r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 xml:space="preserve"> </w:t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>:</w:t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ab/>
      </w:r>
      <w:r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 xml:space="preserve">  </w:t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sym w:font="Wingdings" w:char="F072"/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 xml:space="preserve"> </w:t>
      </w:r>
      <w:r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>Module 1</w:t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ab/>
      </w:r>
      <w:r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 xml:space="preserve">                </w:t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sym w:font="Wingdings" w:char="F072"/>
      </w:r>
      <w:r w:rsidRPr="00647E84"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 xml:space="preserve"> </w:t>
      </w:r>
      <w:r>
        <w:rPr>
          <w:rFonts w:ascii="Open Sans" w:eastAsia="Times New Roman" w:hAnsi="Open Sans" w:cs="Open Sans"/>
          <w:snapToGrid w:val="0"/>
          <w:sz w:val="18"/>
          <w:szCs w:val="18"/>
          <w:lang w:eastAsia="fr-FR"/>
        </w:rPr>
        <w:t>Module 2</w:t>
      </w:r>
    </w:p>
    <w:p w:rsidR="008C52F3" w:rsidRPr="00647E84" w:rsidRDefault="008C52F3" w:rsidP="008C52F3">
      <w:pPr>
        <w:jc w:val="right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</w:p>
    <w:p w:rsidR="00647E84" w:rsidRPr="00992D05" w:rsidRDefault="00992D05" w:rsidP="00992D05">
      <w:pPr>
        <w:jc w:val="right"/>
        <w:rPr>
          <w:rFonts w:ascii="Open Sans" w:eastAsia="Times New Roman" w:hAnsi="Open Sans" w:cs="Open Sans"/>
          <w:b/>
          <w:bCs/>
          <w:iCs/>
          <w:color w:val="043D71"/>
          <w:sz w:val="18"/>
          <w:szCs w:val="18"/>
          <w:lang w:eastAsia="fr-FR"/>
        </w:rPr>
      </w:pPr>
      <w:r w:rsidRPr="00992D05">
        <w:rPr>
          <w:rFonts w:ascii="Open Sans" w:eastAsia="Times New Roman" w:hAnsi="Open Sans" w:cs="Open Sans"/>
          <w:b/>
          <w:bCs/>
          <w:i/>
          <w:iCs/>
          <w:snapToGrid w:val="0"/>
          <w:color w:val="043D71"/>
          <w:sz w:val="18"/>
          <w:szCs w:val="18"/>
          <w:lang w:eastAsia="fr-FR"/>
        </w:rPr>
        <w:t xml:space="preserve">Cachet de l'entreprise </w:t>
      </w:r>
      <w:r w:rsidRPr="00992D05">
        <w:rPr>
          <w:rFonts w:ascii="Open Sans" w:eastAsia="Times New Roman" w:hAnsi="Open Sans" w:cs="Open Sans"/>
          <w:b/>
          <w:bCs/>
          <w:i/>
          <w:iCs/>
          <w:snapToGrid w:val="0"/>
          <w:color w:val="043D71"/>
          <w:sz w:val="18"/>
          <w:szCs w:val="18"/>
          <w:lang w:eastAsia="fr-FR"/>
        </w:rPr>
        <w:tab/>
      </w:r>
      <w:r w:rsidRPr="00992D05">
        <w:rPr>
          <w:rFonts w:ascii="Open Sans" w:eastAsia="Times New Roman" w:hAnsi="Open Sans" w:cs="Open Sans"/>
          <w:b/>
          <w:bCs/>
          <w:i/>
          <w:iCs/>
          <w:snapToGrid w:val="0"/>
          <w:color w:val="043D71"/>
          <w:sz w:val="18"/>
          <w:szCs w:val="18"/>
          <w:lang w:eastAsia="fr-FR"/>
        </w:rPr>
        <w:tab/>
        <w:t>Date et signature</w:t>
      </w:r>
    </w:p>
    <w:p w:rsidR="00647E84" w:rsidRPr="00647E84" w:rsidRDefault="00647E84" w:rsidP="00647E84">
      <w:pPr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bookmarkStart w:id="0" w:name="_GoBack"/>
      <w:bookmarkEnd w:id="0"/>
    </w:p>
    <w:p w:rsidR="00647E84" w:rsidRPr="00992D05" w:rsidRDefault="00992D05" w:rsidP="00AC2037">
      <w:pPr>
        <w:jc w:val="both"/>
        <w:rPr>
          <w:rFonts w:ascii="Open Sans" w:eastAsia="Times New Roman" w:hAnsi="Open Sans" w:cs="Open Sans"/>
          <w:b/>
          <w:bCs/>
          <w:iCs/>
          <w:color w:val="FF9E00"/>
          <w:sz w:val="18"/>
          <w:szCs w:val="18"/>
          <w:lang w:eastAsia="fr-FR"/>
        </w:rPr>
      </w:pPr>
      <w:r w:rsidRPr="00992D05">
        <w:rPr>
          <w:rFonts w:ascii="Open Sans" w:eastAsia="Times New Roman" w:hAnsi="Open Sans" w:cs="Open Sans"/>
          <w:b/>
          <w:bCs/>
          <w:iCs/>
          <w:color w:val="FF9E00"/>
          <w:sz w:val="18"/>
          <w:szCs w:val="18"/>
          <w:lang w:eastAsia="fr-FR"/>
        </w:rPr>
        <w:t>CONVENTION DE FORMATION</w:t>
      </w:r>
    </w:p>
    <w:p w:rsidR="00647E84" w:rsidRPr="00647E84" w:rsidRDefault="00647E84" w:rsidP="00AC2037">
      <w:pPr>
        <w:jc w:val="both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 w:rsidRPr="00647E84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La convention de formation sera directement établie au nom de la société susvisée, sauf accord préalable écrit d’un OPCO qu’il appartient au client de solliciter avant son inscription.</w:t>
      </w:r>
    </w:p>
    <w:p w:rsidR="00992D05" w:rsidRPr="00872831" w:rsidRDefault="00647E84" w:rsidP="00AC2037">
      <w:pPr>
        <w:jc w:val="both"/>
        <w:rPr>
          <w:rFonts w:ascii="Open Sans" w:eastAsia="Times New Roman" w:hAnsi="Open Sans" w:cs="Open Sans"/>
          <w:b/>
          <w:bCs/>
          <w:iCs/>
          <w:color w:val="043D71"/>
          <w:sz w:val="18"/>
          <w:szCs w:val="18"/>
          <w:lang w:eastAsia="fr-FR"/>
        </w:rPr>
      </w:pPr>
      <w:r w:rsidRPr="00872831">
        <w:rPr>
          <w:rFonts w:ascii="Open Sans" w:eastAsia="Times New Roman" w:hAnsi="Open Sans" w:cs="Open Sans"/>
          <w:b/>
          <w:bCs/>
          <w:iCs/>
          <w:color w:val="043D71"/>
          <w:sz w:val="18"/>
          <w:szCs w:val="18"/>
          <w:lang w:eastAsia="fr-FR"/>
        </w:rPr>
        <w:t>To</w:t>
      </w:r>
      <w:r w:rsidR="00992D05" w:rsidRPr="00872831">
        <w:rPr>
          <w:rFonts w:ascii="Open Sans" w:eastAsia="Times New Roman" w:hAnsi="Open Sans" w:cs="Open Sans"/>
          <w:b/>
          <w:bCs/>
          <w:iCs/>
          <w:color w:val="043D71"/>
          <w:sz w:val="18"/>
          <w:szCs w:val="18"/>
          <w:lang w:eastAsia="fr-FR"/>
        </w:rPr>
        <w:t>ute inscription est définitive.</w:t>
      </w:r>
    </w:p>
    <w:p w:rsidR="00687CFB" w:rsidRPr="005D07C8" w:rsidRDefault="00647E84" w:rsidP="00AC2037">
      <w:pPr>
        <w:jc w:val="both"/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</w:pPr>
      <w:r w:rsidRPr="005D07C8">
        <w:rPr>
          <w:rFonts w:ascii="Open Sans" w:eastAsia="Times New Roman" w:hAnsi="Open Sans" w:cs="Open Sans"/>
          <w:b/>
          <w:bCs/>
          <w:iCs/>
          <w:sz w:val="18"/>
          <w:szCs w:val="18"/>
          <w:lang w:eastAsia="fr-FR"/>
        </w:rPr>
        <w:t>En cas d’annulation par le stagiaire ou son employeur, le prix de la formation restera dû en totalité et ne donnera lieu à aucun remboursement, et ce à titre d’indemnisation pour les frais engagés.</w:t>
      </w:r>
    </w:p>
    <w:sectPr w:rsidR="00687CFB" w:rsidRPr="005D07C8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255" w:rsidRDefault="00214255" w:rsidP="001A0130">
      <w:pPr>
        <w:spacing w:after="0" w:line="240" w:lineRule="auto"/>
      </w:pPr>
      <w:r>
        <w:separator/>
      </w:r>
    </w:p>
  </w:endnote>
  <w:endnote w:type="continuationSeparator" w:id="0">
    <w:p w:rsidR="00214255" w:rsidRDefault="0021425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255" w:rsidRDefault="00214255" w:rsidP="001A0130">
      <w:pPr>
        <w:spacing w:after="0" w:line="240" w:lineRule="auto"/>
      </w:pPr>
      <w:r>
        <w:separator/>
      </w:r>
    </w:p>
  </w:footnote>
  <w:footnote w:type="continuationSeparator" w:id="0">
    <w:p w:rsidR="00214255" w:rsidRDefault="0021425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130" w:rsidRDefault="00FD35A6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margin">
                <wp:align>center</wp:align>
              </wp:positionH>
              <wp:positionV relativeFrom="page">
                <wp:posOffset>64395</wp:posOffset>
              </wp:positionV>
              <wp:extent cx="7300647" cy="10072309"/>
              <wp:effectExtent l="0" t="0" r="0" b="5715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0647" cy="10072309"/>
                        <a:chOff x="0" y="-489321"/>
                        <a:chExt cx="7302683" cy="10070736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FB03EB0-31AC-464A-A4CF-52AA945A224D}"/>
                          </a:ex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53321EE-830F-4C8A-8306-8B61D4CA3A79}"/>
                          </a:ex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83" y="-489321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82137" y="-231192"/>
                          <a:ext cx="644436" cy="644436"/>
                          <a:chOff x="-123603" y="-543612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-123603" y="-543612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21178" y="-398832"/>
                            <a:ext cx="356028" cy="360000"/>
                            <a:chOff x="-1436648" y="-6318486"/>
                            <a:chExt cx="4138164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-1436648" y="-6115601"/>
                              <a:ext cx="3914775" cy="3981447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-165513" y="-6318486"/>
                              <a:ext cx="2867029" cy="2895595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7236A3" id="Groupe 26" o:spid="_x0000_s1026" style="position:absolute;margin-left:0;margin-top:5.05pt;width:574.85pt;height:793.1pt;z-index:251664384;mso-position-horizontal:center;mso-position-horizontal-relative:margin;mso-position-vertical-relative:page;mso-width-relative:margin;mso-height-relative:margin" coordorigin=",-4893" coordsize="73026,100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7zWUggAA&#10;ABl0RVh0U29mdHdhcmUAQWRvYmUgSW1hZ2VSZWFkeXHJZTwAAAMmaVRYdFhNTDpjb20uYWRvYmUu&#10;eG1wAAAAAAA8P3hwYWNrZXQgYmVnaW49Iu+7vyIgaWQ9Ilc1TTBNcENlaGlIenJlU3pOVGN6a2M5&#10;ZCI/PiA8eDp4bXBtZXRhIHhtbG5zOng9ImFkb2JlOm5zOm1ldGEvIiB4OnhtcHRrPSJBZG9iZSBY&#10;TVAgQ29yZSA1LjYtYzE0NSA3OS4xNjM0OTksIDIwMTgvMDgvMTMtMTY6NDA6MjI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">
              <v:rect id="Rectangle 3" o:spid="_x0000_s1027" style="position:absolute;top:12649;width:72877;height:83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YG8QA&#10;AADaAAAADwAAAGRycy9kb3ducmV2LnhtbESPQWvCQBSE7wX/w/IEb3VjpKGmrkECohcPtaHQ2zP7&#10;mgSzb2N2NfHfdwuFHoeZ+YZZZ6NpxZ1611hWsJhHIIhLqxuuFBQfu+dXEM4ja2wtk4IHOcg2k6c1&#10;ptoO/E73k69EgLBLUUHtfZdK6cqaDLq57YiD9217gz7IvpK6xyHATSvjKEqkwYbDQo0d5TWVl9PN&#10;KIiL8SUejrvV51dx3kfJ7ZrHlCg1m47bNxCeRv8f/msftIIl/F4JN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WBvEAAAA2gAAAA8AAAAAAAAAAAAAAAAAmAIAAGRycy9k&#10;b3ducmV2LnhtbFBLBQYAAAAABAAEAPUAAACJAw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y8QA&#10;AADaAAAADwAAAGRycy9kb3ducmV2LnhtbESPT2sCMRTE7wW/Q3iCt5q1SCmrUUSwrZdS/xz09tw8&#10;k8XNy7LJrttv3xQKHoeZ+Q0zX/auEh01ofSsYDLOQBAXXpdsFBwPm+c3ECEia6w8k4IfCrBcDJ7m&#10;mGt/5x11+2hEgnDIUYGNsc6lDIUlh2Hsa+LkXX3jMCbZGKkbvCe4q+RLlr1KhyWnBYs1rS0Vt33r&#10;FHwY09pLW7y3q+3XznyfztNDVys1GvarGYhIfXyE/9ufWsEU/q6k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kcvEAAAA2gAAAA8AAAAAAAAAAAAAAAAAmAIAAGRycy9k&#10;b3ducmV2LnhtbFBLBQYAAAAABAAEAPUAAACJAw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style="position:absolute;left:128;top:-4893;width:72898;height:12585;visibility:visible;mso-wrap-style:square" coordsize="7289800,125857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6yXDAAAA2gAAAA8AAABkcnMvZG93bnJldi54bWxEj0FrAjEUhO8F/0N4greaXQ8qW6MUQVDq&#10;Qe3SXh+b527o5mVJUnftr2+EQo/DzHzDrDaDbcWNfDCOFeTTDARx5bThWkH5vntegggRWWPrmBTc&#10;KcBmPXpaYaFdz2e6XWItEoRDgQqaGLtCylA1ZDFMXUecvKvzFmOSvpbaY5/gtpWzLJtLi4bTQoMd&#10;bRuqvi7fVsHJf4QyL5f58fCze1vI3lw/D0apyXh4fQERaYj/4b/2XiuYweNKu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nrJcMAAADaAAAADwAAAAAAAAAAAAAAAACf&#10;AgAAZHJzL2Rvd25yZXYueG1sUEsFBgAAAAAEAAQA9wAAAI8D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30" style="position:absolute;left:821;top:-2311;width:6444;height:6443" coordorigin="-1236,-5436" coordsize="6444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oval id="Ovale 22" o:spid="_x0000_s1031" style="position:absolute;left:-1236;top:-5436;width:6444;height:6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E7cIA&#10;AADbAAAADwAAAGRycy9kb3ducmV2LnhtbESPS2vDMBCE74X8B7GBXkoix6UhcaKY2NDSa/O4b6z1&#10;g1grIymJ+++rQqHHYWa+Ybb5aHpxJ+c7ywoW8wQEcWV1x42C0/F9tgLhA7LG3jIp+CYP+W7ytMVM&#10;2wd/0f0QGhEh7DNU0IYwZFL6qiWDfm4H4ujV1hkMUbpGaoePCDe9TJNkKQ12HBdaHKhsqboebkbB&#10;x+VcjoVfc13QK9c3cuXby0Wp5+m434AINIb/8F/7UytIU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cTtwgAAANsAAAAPAAAAAAAAAAAAAAAAAJgCAABkcnMvZG93&#10;bnJldi54bWxQSwUGAAAAAAQABAD1AAAAhwMAAAAA&#10;" fillcolor="white [3212]" stroked="f" strokeweight="1pt">
                  <v:fill opacity="15677f"/>
                </v:oval>
                <v:group id="Groupe 22" o:spid="_x0000_s1032" alt="Icône de mise à jour d’informations" style="position:absolute;left:211;top:-3988;width:3561;height:3600" coordorigin="-14366,-63184" coordsize="41381,4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orme libre : Forme 24" o:spid="_x0000_s1033" style="position:absolute;left:-14366;top:-61156;width:39147;height:39815;visibility:visible;mso-wrap-style:square;v-text-anchor:middle" coordsize="3914775,398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JsUA&#10;AADbAAAADwAAAGRycy9kb3ducmV2LnhtbESPQWvCQBSE74X+h+UVvIjZVLSa6CpVKhRLD9V4f2Sf&#10;SWj2bZrdxvjvu4LQ4zAz3zDLdW9q0VHrKssKnqMYBHFudcWFguy4G81BOI+ssbZMCq7kYL16fFhi&#10;qu2Fv6g7+EIECLsUFZTeN6mULi/JoItsQxy8s20N+iDbQuoWLwFuajmO4xdpsOKwUGJD25Ly78Ov&#10;UXDEXZdMP07JMEs8v822+03y+aPU4Kl/XYDw1Pv/8L39rhWMJ3D7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c4mxQAAANsAAAAPAAAAAAAAAAAAAAAAAJgCAABkcnMv&#10;ZG93bnJldi54bWxQSwUGAAAAAAQABAD1AAAAigM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8;3588544,2098832;3588544,3438046;3368516,3655216;552926,3655216;330994,3438046;330994,545306;552926,330994;1644491,330994;1806416,169069;1644491,7144;552926,7144;7144,545306;7144,3438046;552926,3979066;3368516,3979066;3912394,3438046;3912394,2098832;3750469,1936908" o:connectangles="0,0,0,0,0,0,0,0,0,0,0,0,0,0,0,0,0,0,0"/>
                  </v:shape>
                  <v:shape id="Forme libre : Forme 25" o:spid="_x0000_s1034" style="position:absolute;left:-1655;top:-63184;width:28670;height:28956;visibility:visible;mso-wrap-style:square;v-text-anchor:middle" coordsize="2867025,289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lcMUA&#10;AADbAAAADwAAAGRycy9kb3ducmV2LnhtbESPQWsCMRSE7wX/Q3iCl1KzLii6NYpYBD300FXs9bF5&#10;3Y1uXpYk1e2/bwoFj8PMfMMs171txY18MI4VTMYZCOLKacO1gtNx9zIHESKyxtYxKfihAOvV4GmJ&#10;hXZ3/qBbGWuRIBwKVNDE2BVShqohi2HsOuLkfTlvMSbpa6k93hPctjLPspm0aDgtNNjRtqHqWn5b&#10;BYfZp7+Uz2axOJ7f9N5cpy5/Pyg1GvabVxCR+vgI/7f3WkE+h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VwxQAAANsAAAAPAAAAAAAAAAAAAAAAAJgCAABkcnMv&#10;ZG93bnJldi54bWxQSwUGAAAAAAQABAD1AAAAigM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4,141446;2154531,7144;1836396,138589;380974,1594006;266673,1789268;13308,2686521;56171,2846541;169518,2892261;217143,2884641;1089635,2616036;1274420,2504595;1274420,2504595;2735557,1043462;2738415,412908;2471714,141446;1747813,685323;2187869,1134902;2080236,1242534;1640180,792955;1747813,685323;1044867,2276947;993432,2307427;404787,2488402;577189,1876898;608622,1822606;1409675,1021554;1849731,1471133;1044867,2276947;2506956,814863;2416469,905349;1976414,455770;2064044,369093;2151674,333850;2152627,333850;2240256,370045;2506956,641508;2506956,814863" o:connectangles="0,0,0,0,0,0,0,0,0,0,0,0,0,0,0,0,0,0,0,0,0,0,0,0,0,0,0,0,0,0,0,0,0,0,0,0,0"/>
                  </v:shape>
                </v:group>
              </v:group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994B45"/>
    <w:multiLevelType w:val="singleLevel"/>
    <w:tmpl w:val="A5FE888C"/>
    <w:lvl w:ilvl="0">
      <w:start w:val="13"/>
      <w:numFmt w:val="bullet"/>
      <w:lvlText w:val="-"/>
      <w:lvlJc w:val="left"/>
      <w:pPr>
        <w:tabs>
          <w:tab w:val="num" w:pos="1065"/>
        </w:tabs>
        <w:ind w:left="1065" w:hanging="360"/>
      </w:pPr>
    </w:lvl>
  </w:abstractNum>
  <w:abstractNum w:abstractNumId="2" w15:restartNumberingAfterBreak="0">
    <w:nsid w:val="2E400694"/>
    <w:multiLevelType w:val="hybridMultilevel"/>
    <w:tmpl w:val="B38814E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5062B"/>
    <w:multiLevelType w:val="hybridMultilevel"/>
    <w:tmpl w:val="311C57DE"/>
    <w:lvl w:ilvl="0" w:tplc="74240C9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49D3618"/>
    <w:multiLevelType w:val="hybridMultilevel"/>
    <w:tmpl w:val="D3CCD826"/>
    <w:lvl w:ilvl="0" w:tplc="04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C33C81"/>
    <w:multiLevelType w:val="hybridMultilevel"/>
    <w:tmpl w:val="8B3039CE"/>
    <w:lvl w:ilvl="0" w:tplc="49386176">
      <w:start w:val="17"/>
      <w:numFmt w:val="bullet"/>
      <w:lvlText w:val=""/>
      <w:lvlJc w:val="left"/>
      <w:pPr>
        <w:ind w:left="360" w:hanging="36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6172E4"/>
    <w:multiLevelType w:val="hybridMultilevel"/>
    <w:tmpl w:val="B6A6AC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E254CC"/>
    <w:rsid w:val="00080966"/>
    <w:rsid w:val="000C4E68"/>
    <w:rsid w:val="00102676"/>
    <w:rsid w:val="001A0130"/>
    <w:rsid w:val="00214255"/>
    <w:rsid w:val="00232876"/>
    <w:rsid w:val="00267116"/>
    <w:rsid w:val="002C197C"/>
    <w:rsid w:val="002F58E0"/>
    <w:rsid w:val="00325523"/>
    <w:rsid w:val="003256FD"/>
    <w:rsid w:val="00355DEE"/>
    <w:rsid w:val="003B49EC"/>
    <w:rsid w:val="003D55FB"/>
    <w:rsid w:val="003D5A82"/>
    <w:rsid w:val="003D6962"/>
    <w:rsid w:val="003F5910"/>
    <w:rsid w:val="00402433"/>
    <w:rsid w:val="00412C05"/>
    <w:rsid w:val="004A7596"/>
    <w:rsid w:val="004B47A9"/>
    <w:rsid w:val="004F0368"/>
    <w:rsid w:val="0055579C"/>
    <w:rsid w:val="0059580D"/>
    <w:rsid w:val="005A20B8"/>
    <w:rsid w:val="005D07C8"/>
    <w:rsid w:val="005E6FA8"/>
    <w:rsid w:val="00647E84"/>
    <w:rsid w:val="006662D2"/>
    <w:rsid w:val="00687CFB"/>
    <w:rsid w:val="00696B6E"/>
    <w:rsid w:val="006A5F0E"/>
    <w:rsid w:val="006C28FD"/>
    <w:rsid w:val="00700D4D"/>
    <w:rsid w:val="007401F0"/>
    <w:rsid w:val="007718C6"/>
    <w:rsid w:val="007B1103"/>
    <w:rsid w:val="007C137E"/>
    <w:rsid w:val="008045C5"/>
    <w:rsid w:val="00835F7E"/>
    <w:rsid w:val="00866BB6"/>
    <w:rsid w:val="00872831"/>
    <w:rsid w:val="00872D54"/>
    <w:rsid w:val="00890EFE"/>
    <w:rsid w:val="008B07FB"/>
    <w:rsid w:val="008C52F3"/>
    <w:rsid w:val="008C5BB3"/>
    <w:rsid w:val="009075D1"/>
    <w:rsid w:val="00992D05"/>
    <w:rsid w:val="009E70CA"/>
    <w:rsid w:val="00AC2037"/>
    <w:rsid w:val="00AF1F6A"/>
    <w:rsid w:val="00BA66C3"/>
    <w:rsid w:val="00C01853"/>
    <w:rsid w:val="00C3462F"/>
    <w:rsid w:val="00CB16D2"/>
    <w:rsid w:val="00CC74F5"/>
    <w:rsid w:val="00CD05DC"/>
    <w:rsid w:val="00CD5B0D"/>
    <w:rsid w:val="00CE0FD3"/>
    <w:rsid w:val="00D76779"/>
    <w:rsid w:val="00DB3723"/>
    <w:rsid w:val="00DC1831"/>
    <w:rsid w:val="00E16E4D"/>
    <w:rsid w:val="00E254CC"/>
    <w:rsid w:val="00E3286D"/>
    <w:rsid w:val="00E413DD"/>
    <w:rsid w:val="00EC2E85"/>
    <w:rsid w:val="00EF1B45"/>
    <w:rsid w:val="00EF413C"/>
    <w:rsid w:val="00F40180"/>
    <w:rsid w:val="00F53FDC"/>
    <w:rsid w:val="00FA3EB3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RCHI%20Marwa\AppData\Roaming\Microsoft\Templates\Formulaire%20de%20mise%20&#224;%20jour%20pour%20cabinet%20-%20Sant&#233;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1</Pages>
  <Words>247</Words>
  <Characters>1360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2020-12-10T11:19:00Z</dcterms:created>
  <dcterms:modified xsi:type="dcterms:W3CDTF">2020-12-11T16:04:00Z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