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1F0" w:rsidRDefault="007401F0"/>
    <w:tbl>
      <w:tblPr>
        <w:tblpPr w:leftFromText="141" w:rightFromText="141" w:horzAnchor="margin" w:tblpXSpec="center" w:tblpY="-720"/>
        <w:tblW w:w="0" w:type="auto"/>
        <w:tblLook w:val="0600" w:firstRow="0" w:lastRow="0" w:firstColumn="0" w:lastColumn="0" w:noHBand="1" w:noVBand="1"/>
      </w:tblPr>
      <w:tblGrid>
        <w:gridCol w:w="6930"/>
        <w:gridCol w:w="2379"/>
      </w:tblGrid>
      <w:tr w:rsidR="00E3286D" w:rsidRPr="00FF3323" w:rsidTr="007401F0">
        <w:trPr>
          <w:trHeight w:val="1728"/>
        </w:trPr>
        <w:tc>
          <w:tcPr>
            <w:tcW w:w="6930" w:type="dxa"/>
            <w:vAlign w:val="center"/>
          </w:tcPr>
          <w:p w:rsidR="00E3286D" w:rsidRPr="000353C4" w:rsidRDefault="000353C4" w:rsidP="000353C4">
            <w:pPr>
              <w:pStyle w:val="Titre"/>
              <w:spacing w:line="240" w:lineRule="auto"/>
              <w:rPr>
                <w:rFonts w:ascii="Open Sans" w:hAnsi="Open Sans" w:cs="Open Sans"/>
                <w:sz w:val="36"/>
                <w:szCs w:val="36"/>
              </w:rPr>
            </w:pPr>
            <w:r w:rsidRPr="000353C4">
              <w:rPr>
                <w:rFonts w:ascii="Open Sans" w:hAnsi="Open Sans" w:cs="Open Sans"/>
                <w:sz w:val="36"/>
                <w:szCs w:val="36"/>
              </w:rPr>
              <w:t>Formation</w:t>
            </w:r>
            <w:r w:rsidRPr="000353C4">
              <w:rPr>
                <w:rFonts w:ascii="Open Sans" w:hAnsi="Open Sans" w:cs="Open Sans"/>
                <w:sz w:val="36"/>
                <w:szCs w:val="36"/>
              </w:rPr>
              <w:t xml:space="preserve"> « Le réfèrent harcèlement sexuel »</w:t>
            </w:r>
          </w:p>
        </w:tc>
        <w:tc>
          <w:tcPr>
            <w:tcW w:w="2379" w:type="dxa"/>
            <w:vAlign w:val="center"/>
          </w:tcPr>
          <w:p w:rsidR="00E3286D" w:rsidRPr="00FF3323" w:rsidRDefault="00E3286D" w:rsidP="007C137E">
            <w:pPr>
              <w:spacing w:after="0"/>
              <w:jc w:val="right"/>
            </w:pPr>
            <w:r w:rsidRPr="00FF3323">
              <w:rPr>
                <w:noProof/>
                <w:lang w:eastAsia="fr-FR"/>
              </w:rPr>
              <w:drawing>
                <wp:inline distT="0" distB="0" distL="0" distR="0" wp14:anchorId="00686DC6" wp14:editId="30ECAAF4">
                  <wp:extent cx="1373755" cy="1095633"/>
                  <wp:effectExtent l="0" t="0" r="0" b="0"/>
                  <wp:docPr id="78" name="Image 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 78" descr="Espace réservé du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505" cy="112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438" w:rsidRDefault="00E43438" w:rsidP="00E43438">
      <w:pPr>
        <w:pStyle w:val="Titre1"/>
        <w:rPr>
          <w:rFonts w:ascii="Open Sans" w:hAnsi="Open Sans" w:cs="Open Sans"/>
        </w:rPr>
      </w:pPr>
    </w:p>
    <w:p w:rsidR="00E43438" w:rsidRPr="00E43438" w:rsidRDefault="00E254CC" w:rsidP="00E43438">
      <w:pPr>
        <w:pStyle w:val="Titre1"/>
        <w:rPr>
          <w:rFonts w:ascii="Open Sans" w:hAnsi="Open Sans" w:cs="Open Sans"/>
          <w:color w:val="FF9E00"/>
        </w:rPr>
      </w:pPr>
      <w:r w:rsidRPr="00D76779">
        <w:rPr>
          <w:rFonts w:ascii="Open Sans" w:hAnsi="Open Sans" w:cs="Open Sans"/>
          <w:color w:val="FF9E00"/>
        </w:rPr>
        <w:t>BULLETIN D’INSCRIPTION</w:t>
      </w:r>
    </w:p>
    <w:p w:rsidR="000353C4" w:rsidRPr="000353C4" w:rsidRDefault="000353C4" w:rsidP="000353C4">
      <w:pPr>
        <w:rPr>
          <w:rFonts w:ascii="Open Sans" w:eastAsia="Times New Roman" w:hAnsi="Open Sans" w:cs="Open Sans"/>
          <w:b/>
          <w:bCs/>
          <w:iCs/>
          <w:lang w:eastAsia="fr-FR"/>
        </w:rPr>
      </w:pPr>
      <w:r w:rsidRPr="000353C4">
        <w:rPr>
          <w:rFonts w:ascii="Open Sans" w:eastAsia="Times New Roman" w:hAnsi="Open Sans" w:cs="Open Sans"/>
          <w:b/>
          <w:bCs/>
          <w:iCs/>
          <w:lang w:eastAsia="fr-FR"/>
        </w:rPr>
        <w:t>À nous retourner avant le 18</w:t>
      </w:r>
      <w:r w:rsidR="00647E84" w:rsidRPr="000353C4">
        <w:rPr>
          <w:rFonts w:ascii="Open Sans" w:eastAsia="Times New Roman" w:hAnsi="Open Sans" w:cs="Open Sans"/>
          <w:b/>
          <w:bCs/>
          <w:iCs/>
          <w:lang w:eastAsia="fr-FR"/>
        </w:rPr>
        <w:t xml:space="preserve"> </w:t>
      </w:r>
      <w:r w:rsidRPr="000353C4">
        <w:rPr>
          <w:rFonts w:ascii="Open Sans" w:eastAsia="Times New Roman" w:hAnsi="Open Sans" w:cs="Open Sans"/>
          <w:b/>
          <w:bCs/>
          <w:iCs/>
          <w:lang w:eastAsia="fr-FR"/>
        </w:rPr>
        <w:t xml:space="preserve">juin 2021 </w:t>
      </w:r>
    </w:p>
    <w:p w:rsidR="000353C4" w:rsidRPr="000353C4" w:rsidRDefault="000353C4" w:rsidP="000353C4">
      <w:pPr>
        <w:pStyle w:val="Paragraphedeliste"/>
        <w:numPr>
          <w:ilvl w:val="0"/>
          <w:numId w:val="10"/>
        </w:numPr>
        <w:tabs>
          <w:tab w:val="left" w:pos="1100"/>
        </w:tabs>
        <w:jc w:val="both"/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r w:rsidRPr="000353C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Soit</w:t>
      </w:r>
      <w:r w:rsidRPr="000353C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 xml:space="preserve"> par courrier : TEN FRANCE 23 Rue Victor Grignard - Pôle République 2 CS 61074 86061 POITIERS CEDEX 9</w:t>
      </w:r>
    </w:p>
    <w:p w:rsidR="000353C4" w:rsidRPr="000353C4" w:rsidRDefault="000353C4" w:rsidP="000353C4">
      <w:pPr>
        <w:pStyle w:val="Paragraphedeliste"/>
        <w:numPr>
          <w:ilvl w:val="0"/>
          <w:numId w:val="10"/>
        </w:numPr>
        <w:tabs>
          <w:tab w:val="left" w:pos="1100"/>
        </w:tabs>
        <w:jc w:val="both"/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r w:rsidRPr="000353C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Soit</w:t>
      </w:r>
      <w:r w:rsidRPr="000353C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 xml:space="preserve"> par mail à : </w:t>
      </w:r>
      <w:hyperlink r:id="rId11" w:history="1">
        <w:r w:rsidRPr="000353C4">
          <w:rPr>
            <w:rStyle w:val="Lienhypertexte"/>
            <w:rFonts w:ascii="Open Sans" w:eastAsia="Times New Roman" w:hAnsi="Open Sans" w:cs="Open Sans"/>
            <w:b/>
            <w:bCs/>
            <w:iCs/>
            <w:sz w:val="18"/>
            <w:szCs w:val="18"/>
            <w:lang w:eastAsia="fr-FR"/>
          </w:rPr>
          <w:t>formation@tenfrance.com</w:t>
        </w:r>
      </w:hyperlink>
    </w:p>
    <w:p w:rsidR="000353C4" w:rsidRDefault="000353C4" w:rsidP="000353C4">
      <w:pPr>
        <w:pStyle w:val="Paragraphedeliste"/>
        <w:numPr>
          <w:ilvl w:val="0"/>
          <w:numId w:val="10"/>
        </w:numPr>
        <w:tabs>
          <w:tab w:val="left" w:pos="1100"/>
        </w:tabs>
        <w:jc w:val="both"/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r w:rsidRPr="000353C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Pour</w:t>
      </w:r>
      <w:r w:rsidRPr="000353C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 xml:space="preserve"> tout renseignement : 05.49.55.80.76</w:t>
      </w:r>
    </w:p>
    <w:p w:rsidR="000353C4" w:rsidRPr="000353C4" w:rsidRDefault="000353C4" w:rsidP="000353C4">
      <w:pPr>
        <w:pStyle w:val="Paragraphedeliste"/>
        <w:tabs>
          <w:tab w:val="left" w:pos="1100"/>
        </w:tabs>
        <w:ind w:left="436"/>
        <w:jc w:val="both"/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</w:p>
    <w:p w:rsidR="000353C4" w:rsidRPr="000353C4" w:rsidRDefault="000353C4" w:rsidP="000353C4">
      <w:pPr>
        <w:tabs>
          <w:tab w:val="left" w:pos="1100"/>
        </w:tabs>
        <w:ind w:left="76"/>
        <w:jc w:val="both"/>
        <w:rPr>
          <w:rFonts w:ascii="Open Sans" w:eastAsia="Times New Roman" w:hAnsi="Open Sans" w:cs="Open Sans"/>
          <w:b/>
          <w:snapToGrid w:val="0"/>
          <w:lang w:eastAsia="fr-FR"/>
        </w:rPr>
      </w:pPr>
      <w:r w:rsidRPr="000353C4">
        <w:rPr>
          <w:rFonts w:ascii="Open Sans" w:eastAsia="Times New Roman" w:hAnsi="Open Sans" w:cs="Open Sans"/>
          <w:snapToGrid w:val="0"/>
          <w:lang w:eastAsia="fr-FR"/>
        </w:rPr>
        <w:t xml:space="preserve">Nous souhaitons participer à votre stage de formation </w:t>
      </w:r>
      <w:r w:rsidRPr="000353C4">
        <w:rPr>
          <w:rFonts w:ascii="Open Sans" w:eastAsia="Times New Roman" w:hAnsi="Open Sans" w:cs="Open Sans"/>
          <w:b/>
          <w:bCs/>
          <w:snapToGrid w:val="0"/>
          <w:lang w:eastAsia="fr-FR"/>
        </w:rPr>
        <w:t>«</w:t>
      </w:r>
      <w:r>
        <w:rPr>
          <w:rFonts w:ascii="Open Sans" w:eastAsia="Times New Roman" w:hAnsi="Open Sans" w:cs="Open Sans"/>
          <w:snapToGrid w:val="0"/>
          <w:lang w:eastAsia="fr-FR"/>
        </w:rPr>
        <w:t> </w:t>
      </w:r>
      <w:r w:rsidRPr="000353C4">
        <w:rPr>
          <w:rFonts w:ascii="Open Sans" w:eastAsia="Times New Roman" w:hAnsi="Open Sans" w:cs="Open Sans"/>
          <w:b/>
          <w:bCs/>
          <w:snapToGrid w:val="0"/>
          <w:lang w:eastAsia="fr-FR"/>
        </w:rPr>
        <w:t>Le référent harcèlement sexuel</w:t>
      </w:r>
      <w:r>
        <w:rPr>
          <w:rFonts w:ascii="Open Sans" w:eastAsia="Times New Roman" w:hAnsi="Open Sans" w:cs="Open Sans"/>
          <w:b/>
          <w:bCs/>
          <w:snapToGrid w:val="0"/>
          <w:lang w:eastAsia="fr-FR"/>
        </w:rPr>
        <w:t> »</w:t>
      </w: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t> </w:t>
      </w:r>
      <w:r w:rsidRPr="000353C4">
        <w:rPr>
          <w:rFonts w:ascii="Open Sans" w:eastAsia="Times New Roman" w:hAnsi="Open Sans" w:cs="Open Sans"/>
          <w:snapToGrid w:val="0"/>
          <w:lang w:eastAsia="fr-FR"/>
        </w:rPr>
        <w:t xml:space="preserve">au prix de </w:t>
      </w:r>
      <w:r w:rsidRPr="000353C4">
        <w:rPr>
          <w:rFonts w:ascii="Open Sans" w:eastAsia="Times New Roman" w:hAnsi="Open Sans" w:cs="Open Sans"/>
          <w:b/>
          <w:bCs/>
          <w:snapToGrid w:val="0"/>
          <w:lang w:eastAsia="fr-FR"/>
        </w:rPr>
        <w:t>450 euros HT par personne</w:t>
      </w:r>
      <w:r w:rsidRPr="000353C4">
        <w:rPr>
          <w:rFonts w:ascii="Open Sans" w:eastAsia="Times New Roman" w:hAnsi="Open Sans" w:cs="Open Sans"/>
          <w:snapToGrid w:val="0"/>
          <w:lang w:eastAsia="fr-FR"/>
        </w:rPr>
        <w:t xml:space="preserve"> (préparation et remise d'une documentation incluse).</w:t>
      </w:r>
      <w:bookmarkStart w:id="0" w:name="_GoBack"/>
      <w:bookmarkEnd w:id="0"/>
    </w:p>
    <w:p w:rsidR="000353C4" w:rsidRPr="000353C4" w:rsidRDefault="000353C4" w:rsidP="000353C4">
      <w:pPr>
        <w:tabs>
          <w:tab w:val="left" w:pos="1100"/>
        </w:tabs>
        <w:spacing w:after="0" w:line="240" w:lineRule="auto"/>
        <w:jc w:val="both"/>
        <w:rPr>
          <w:rFonts w:ascii="Open Sans" w:eastAsia="Times New Roman" w:hAnsi="Open Sans" w:cs="Open Sans"/>
          <w:b/>
          <w:bCs/>
          <w:snapToGrid w:val="0"/>
          <w:lang w:eastAsia="fr-FR"/>
        </w:rPr>
      </w:pP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sym w:font="Wingdings" w:char="F071"/>
      </w: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t xml:space="preserve"> </w:t>
      </w: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t>Le</w:t>
      </w: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t xml:space="preserve"> </w:t>
      </w:r>
      <w:r w:rsidRPr="000353C4">
        <w:rPr>
          <w:rFonts w:ascii="Open Sans" w:eastAsia="Times New Roman" w:hAnsi="Open Sans" w:cs="Open Sans"/>
          <w:b/>
          <w:bCs/>
          <w:snapToGrid w:val="0"/>
          <w:lang w:eastAsia="fr-FR"/>
        </w:rPr>
        <w:t xml:space="preserve">22 </w:t>
      </w:r>
      <w:r>
        <w:rPr>
          <w:rFonts w:ascii="Open Sans" w:eastAsia="Times New Roman" w:hAnsi="Open Sans" w:cs="Open Sans"/>
          <w:b/>
          <w:bCs/>
          <w:snapToGrid w:val="0"/>
          <w:lang w:eastAsia="fr-FR"/>
        </w:rPr>
        <w:t>juin</w:t>
      </w:r>
      <w:r w:rsidRPr="000353C4">
        <w:rPr>
          <w:rFonts w:ascii="Open Sans" w:eastAsia="Times New Roman" w:hAnsi="Open Sans" w:cs="Open Sans"/>
          <w:b/>
          <w:bCs/>
          <w:snapToGrid w:val="0"/>
          <w:lang w:eastAsia="fr-FR"/>
        </w:rPr>
        <w:t xml:space="preserve"> 2021 </w:t>
      </w:r>
      <w:r w:rsidRPr="000353C4">
        <w:rPr>
          <w:rFonts w:ascii="Open Sans" w:eastAsia="Times New Roman" w:hAnsi="Open Sans" w:cs="Open Sans"/>
          <w:snapToGrid w:val="0"/>
          <w:lang w:eastAsia="fr-FR"/>
        </w:rPr>
        <w:t>de 9h à 13h</w:t>
      </w:r>
      <w:r w:rsidRPr="000353C4">
        <w:rPr>
          <w:rFonts w:ascii="Open Sans" w:eastAsia="Times New Roman" w:hAnsi="Open Sans" w:cs="Open Sans"/>
          <w:b/>
          <w:bCs/>
          <w:snapToGrid w:val="0"/>
          <w:lang w:eastAsia="fr-FR"/>
        </w:rPr>
        <w:t xml:space="preserve"> à Poitiers en présentiel</w:t>
      </w:r>
    </w:p>
    <w:p w:rsidR="000353C4" w:rsidRPr="000353C4" w:rsidRDefault="000353C4" w:rsidP="000353C4">
      <w:pPr>
        <w:tabs>
          <w:tab w:val="left" w:pos="1100"/>
        </w:tabs>
        <w:spacing w:after="0" w:line="240" w:lineRule="auto"/>
        <w:ind w:left="1065"/>
        <w:jc w:val="both"/>
        <w:rPr>
          <w:rFonts w:ascii="Open Sans" w:eastAsia="Times New Roman" w:hAnsi="Open Sans" w:cs="Open Sans"/>
          <w:b/>
          <w:bCs/>
          <w:snapToGrid w:val="0"/>
          <w:lang w:eastAsia="fr-FR"/>
        </w:rPr>
      </w:pPr>
    </w:p>
    <w:p w:rsidR="000353C4" w:rsidRPr="000353C4" w:rsidRDefault="000353C4" w:rsidP="000353C4">
      <w:pPr>
        <w:tabs>
          <w:tab w:val="left" w:pos="1100"/>
        </w:tabs>
        <w:spacing w:after="0" w:line="240" w:lineRule="auto"/>
        <w:jc w:val="both"/>
        <w:rPr>
          <w:rFonts w:ascii="Open Sans" w:eastAsia="Times New Roman" w:hAnsi="Open Sans" w:cs="Open Sans"/>
          <w:b/>
          <w:bCs/>
          <w:snapToGrid w:val="0"/>
          <w:lang w:eastAsia="fr-FR"/>
        </w:rPr>
      </w:pP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sym w:font="Wingdings" w:char="F071"/>
      </w: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t xml:space="preserve"> </w:t>
      </w: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t>Le</w:t>
      </w: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t xml:space="preserve"> </w:t>
      </w:r>
      <w:r w:rsidRPr="000353C4">
        <w:rPr>
          <w:rFonts w:ascii="Open Sans" w:eastAsia="Times New Roman" w:hAnsi="Open Sans" w:cs="Open Sans"/>
          <w:b/>
          <w:bCs/>
          <w:snapToGrid w:val="0"/>
          <w:lang w:eastAsia="fr-FR"/>
        </w:rPr>
        <w:t>22</w:t>
      </w:r>
      <w:r>
        <w:rPr>
          <w:rFonts w:ascii="Open Sans" w:eastAsia="Times New Roman" w:hAnsi="Open Sans" w:cs="Open Sans"/>
          <w:b/>
          <w:bCs/>
          <w:snapToGrid w:val="0"/>
          <w:lang w:eastAsia="fr-FR"/>
        </w:rPr>
        <w:t xml:space="preserve"> juin</w:t>
      </w:r>
      <w:r w:rsidRPr="000353C4">
        <w:rPr>
          <w:rFonts w:ascii="Open Sans" w:eastAsia="Times New Roman" w:hAnsi="Open Sans" w:cs="Open Sans"/>
          <w:b/>
          <w:bCs/>
          <w:snapToGrid w:val="0"/>
          <w:lang w:eastAsia="fr-FR"/>
        </w:rPr>
        <w:t xml:space="preserve"> 2021 </w:t>
      </w:r>
      <w:r w:rsidRPr="000353C4">
        <w:rPr>
          <w:rFonts w:ascii="Open Sans" w:eastAsia="Times New Roman" w:hAnsi="Open Sans" w:cs="Open Sans"/>
          <w:snapToGrid w:val="0"/>
          <w:lang w:eastAsia="fr-FR"/>
        </w:rPr>
        <w:t>de 9h à 13h</w:t>
      </w:r>
      <w:r w:rsidRPr="000353C4">
        <w:rPr>
          <w:rFonts w:ascii="Open Sans" w:eastAsia="Times New Roman" w:hAnsi="Open Sans" w:cs="Open Sans"/>
          <w:b/>
          <w:bCs/>
          <w:snapToGrid w:val="0"/>
          <w:lang w:eastAsia="fr-FR"/>
        </w:rPr>
        <w:t xml:space="preserve"> en </w:t>
      </w:r>
      <w:proofErr w:type="spellStart"/>
      <w:r w:rsidRPr="000353C4">
        <w:rPr>
          <w:rFonts w:ascii="Open Sans" w:eastAsia="Times New Roman" w:hAnsi="Open Sans" w:cs="Open Sans"/>
          <w:b/>
          <w:bCs/>
          <w:snapToGrid w:val="0"/>
          <w:lang w:eastAsia="fr-FR"/>
        </w:rPr>
        <w:t>visio</w:t>
      </w:r>
      <w:proofErr w:type="spellEnd"/>
      <w:r w:rsidRPr="000353C4">
        <w:rPr>
          <w:rFonts w:ascii="Open Sans" w:eastAsia="Times New Roman" w:hAnsi="Open Sans" w:cs="Open Sans"/>
          <w:b/>
          <w:bCs/>
          <w:snapToGrid w:val="0"/>
          <w:lang w:eastAsia="fr-FR"/>
        </w:rPr>
        <w:t xml:space="preserve"> conférence (en direct)</w:t>
      </w:r>
    </w:p>
    <w:p w:rsidR="000353C4" w:rsidRPr="000353C4" w:rsidRDefault="000353C4" w:rsidP="000353C4">
      <w:pPr>
        <w:tabs>
          <w:tab w:val="left" w:pos="1100"/>
        </w:tabs>
        <w:spacing w:after="0" w:line="240" w:lineRule="auto"/>
        <w:jc w:val="both"/>
        <w:rPr>
          <w:rFonts w:ascii="Open Sans" w:eastAsia="Times New Roman" w:hAnsi="Open Sans" w:cs="Open Sans"/>
          <w:b/>
          <w:bCs/>
          <w:snapToGrid w:val="0"/>
          <w:lang w:eastAsia="fr-FR"/>
        </w:rPr>
      </w:pPr>
    </w:p>
    <w:p w:rsidR="000353C4" w:rsidRPr="000353C4" w:rsidRDefault="000353C4" w:rsidP="000353C4">
      <w:pPr>
        <w:tabs>
          <w:tab w:val="left" w:pos="1100"/>
        </w:tabs>
        <w:spacing w:after="0" w:line="240" w:lineRule="auto"/>
        <w:jc w:val="both"/>
        <w:rPr>
          <w:rFonts w:ascii="Open Sans" w:eastAsia="Times New Roman" w:hAnsi="Open Sans" w:cs="Open Sans"/>
          <w:b/>
          <w:bCs/>
          <w:snapToGrid w:val="0"/>
          <w:lang w:eastAsia="fr-FR"/>
        </w:rPr>
      </w:pP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sym w:font="Wingdings" w:char="F071"/>
      </w: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t xml:space="preserve"> </w:t>
      </w: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t>Le</w:t>
      </w: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t xml:space="preserve"> 24 juin 2021 </w:t>
      </w:r>
      <w:r w:rsidRPr="000353C4">
        <w:rPr>
          <w:rFonts w:ascii="Open Sans" w:eastAsia="Times New Roman" w:hAnsi="Open Sans" w:cs="Open Sans"/>
          <w:bCs/>
          <w:snapToGrid w:val="0"/>
          <w:lang w:eastAsia="fr-FR"/>
        </w:rPr>
        <w:t>de 8h30 à 12h30</w:t>
      </w:r>
      <w:r w:rsidRPr="000353C4">
        <w:rPr>
          <w:rFonts w:ascii="Open Sans" w:eastAsia="Times New Roman" w:hAnsi="Open Sans" w:cs="Open Sans"/>
          <w:b/>
          <w:snapToGrid w:val="0"/>
          <w:lang w:eastAsia="fr-FR"/>
        </w:rPr>
        <w:t xml:space="preserve"> à Bordeaux (Bruges)</w:t>
      </w:r>
    </w:p>
    <w:p w:rsidR="000353C4" w:rsidRPr="000353C4" w:rsidRDefault="000353C4" w:rsidP="000353C4">
      <w:pPr>
        <w:pStyle w:val="Titre1"/>
        <w:rPr>
          <w:rFonts w:ascii="Open Sans" w:hAnsi="Open Sans" w:cs="Open Sans"/>
          <w:color w:val="043D71"/>
          <w:sz w:val="30"/>
          <w:szCs w:val="30"/>
        </w:rPr>
      </w:pPr>
      <w:r w:rsidRPr="000353C4">
        <w:rPr>
          <w:rFonts w:ascii="Open Sans" w:hAnsi="Open Sans" w:cs="Open Sans"/>
          <w:color w:val="043D71"/>
          <w:sz w:val="30"/>
          <w:szCs w:val="30"/>
        </w:rPr>
        <w:t>ENTREPRISE</w:t>
      </w:r>
    </w:p>
    <w:p w:rsidR="000353C4" w:rsidRPr="0093250F" w:rsidRDefault="000353C4" w:rsidP="000353C4">
      <w:pPr>
        <w:tabs>
          <w:tab w:val="left" w:pos="1100"/>
        </w:tabs>
        <w:spacing w:after="0" w:line="240" w:lineRule="auto"/>
        <w:ind w:left="800" w:firstLine="567"/>
        <w:jc w:val="both"/>
        <w:rPr>
          <w:rFonts w:eastAsia="Times New Roman"/>
          <w:snapToGrid w:val="0"/>
          <w:sz w:val="14"/>
          <w:szCs w:val="14"/>
          <w:lang w:eastAsia="fr-FR"/>
        </w:rPr>
      </w:pPr>
    </w:p>
    <w:p w:rsidR="000353C4" w:rsidRPr="000353C4" w:rsidRDefault="000353C4" w:rsidP="000353C4">
      <w:pPr>
        <w:spacing w:after="0" w:line="240" w:lineRule="auto"/>
        <w:jc w:val="both"/>
        <w:rPr>
          <w:rFonts w:ascii="Open Sans" w:eastAsia="Times New Roman" w:hAnsi="Open Sans" w:cs="Open Sans"/>
          <w:snapToGrid w:val="0"/>
          <w:lang w:eastAsia="fr-FR"/>
        </w:rPr>
      </w:pPr>
      <w:r>
        <w:rPr>
          <w:rFonts w:ascii="Open Sans" w:eastAsia="Times New Roman" w:hAnsi="Open Sans" w:cs="Open Sans"/>
          <w:snapToGrid w:val="0"/>
          <w:lang w:eastAsia="fr-FR"/>
        </w:rPr>
        <w:t>Raison sociale ……………………………………………………………………………………………………………………………………………</w:t>
      </w:r>
    </w:p>
    <w:p w:rsidR="000353C4" w:rsidRPr="000353C4" w:rsidRDefault="000353C4" w:rsidP="000353C4">
      <w:pPr>
        <w:spacing w:after="0" w:line="240" w:lineRule="auto"/>
        <w:jc w:val="both"/>
        <w:rPr>
          <w:rFonts w:ascii="Open Sans" w:eastAsia="Times New Roman" w:hAnsi="Open Sans" w:cs="Open Sans"/>
          <w:snapToGrid w:val="0"/>
          <w:lang w:eastAsia="fr-FR"/>
        </w:rPr>
      </w:pPr>
      <w:r w:rsidRPr="000353C4">
        <w:rPr>
          <w:rFonts w:ascii="Open Sans" w:eastAsia="Times New Roman" w:hAnsi="Open Sans" w:cs="Open Sans"/>
          <w:snapToGrid w:val="0"/>
          <w:lang w:eastAsia="fr-FR"/>
        </w:rPr>
        <w:t xml:space="preserve">Effectif : </w:t>
      </w:r>
      <w:r>
        <w:rPr>
          <w:rFonts w:ascii="Open Sans" w:eastAsia="Times New Roman" w:hAnsi="Open Sans" w:cs="Open Sans"/>
          <w:snapToGrid w:val="0"/>
          <w:lang w:eastAsia="fr-FR"/>
        </w:rPr>
        <w:t>………………………………………………………………………………………………………………………………………………</w:t>
      </w:r>
      <w:proofErr w:type="gramStart"/>
      <w:r>
        <w:rPr>
          <w:rFonts w:ascii="Open Sans" w:eastAsia="Times New Roman" w:hAnsi="Open Sans" w:cs="Open Sans"/>
          <w:snapToGrid w:val="0"/>
          <w:lang w:eastAsia="fr-FR"/>
        </w:rPr>
        <w:t>…….</w:t>
      </w:r>
      <w:proofErr w:type="gramEnd"/>
      <w:r>
        <w:rPr>
          <w:rFonts w:ascii="Open Sans" w:eastAsia="Times New Roman" w:hAnsi="Open Sans" w:cs="Open Sans"/>
          <w:snapToGrid w:val="0"/>
          <w:lang w:eastAsia="fr-FR"/>
        </w:rPr>
        <w:t>.</w:t>
      </w:r>
    </w:p>
    <w:p w:rsidR="000353C4" w:rsidRPr="000353C4" w:rsidRDefault="000353C4" w:rsidP="000353C4">
      <w:pPr>
        <w:spacing w:after="0" w:line="240" w:lineRule="auto"/>
        <w:jc w:val="both"/>
        <w:rPr>
          <w:rFonts w:ascii="Open Sans" w:eastAsia="Times New Roman" w:hAnsi="Open Sans" w:cs="Open Sans"/>
          <w:snapToGrid w:val="0"/>
          <w:lang w:eastAsia="fr-FR"/>
        </w:rPr>
      </w:pPr>
    </w:p>
    <w:p w:rsidR="000353C4" w:rsidRPr="000353C4" w:rsidRDefault="000353C4" w:rsidP="000353C4">
      <w:pPr>
        <w:spacing w:after="0" w:line="240" w:lineRule="auto"/>
        <w:jc w:val="both"/>
        <w:rPr>
          <w:rFonts w:ascii="Open Sans" w:eastAsia="Times New Roman" w:hAnsi="Open Sans" w:cs="Open Sans"/>
          <w:snapToGrid w:val="0"/>
          <w:lang w:eastAsia="fr-FR"/>
        </w:rPr>
      </w:pPr>
      <w:r>
        <w:rPr>
          <w:rFonts w:ascii="Open Sans" w:eastAsia="Times New Roman" w:hAnsi="Open Sans" w:cs="Open Sans"/>
          <w:snapToGrid w:val="0"/>
          <w:lang w:eastAsia="fr-FR"/>
        </w:rPr>
        <w:t xml:space="preserve">Adresse </w:t>
      </w:r>
      <w:r w:rsidRPr="000353C4">
        <w:rPr>
          <w:rFonts w:ascii="Open Sans" w:eastAsia="Times New Roman" w:hAnsi="Open Sans" w:cs="Open Sans"/>
          <w:snapToGrid w:val="0"/>
          <w:lang w:eastAsia="fr-FR"/>
        </w:rPr>
        <w:t>………………………………………………………………………………………………………………………………………………</w:t>
      </w:r>
      <w:proofErr w:type="gramStart"/>
      <w:r w:rsidRPr="000353C4">
        <w:rPr>
          <w:rFonts w:ascii="Open Sans" w:eastAsia="Times New Roman" w:hAnsi="Open Sans" w:cs="Open Sans"/>
          <w:snapToGrid w:val="0"/>
          <w:lang w:eastAsia="fr-FR"/>
        </w:rPr>
        <w:t>…</w:t>
      </w:r>
      <w:r>
        <w:rPr>
          <w:rFonts w:ascii="Open Sans" w:eastAsia="Times New Roman" w:hAnsi="Open Sans" w:cs="Open Sans"/>
          <w:snapToGrid w:val="0"/>
          <w:lang w:eastAsia="fr-FR"/>
        </w:rPr>
        <w:t>….</w:t>
      </w:r>
      <w:proofErr w:type="gramEnd"/>
      <w:r>
        <w:rPr>
          <w:rFonts w:ascii="Open Sans" w:eastAsia="Times New Roman" w:hAnsi="Open Sans" w:cs="Open Sans"/>
          <w:snapToGrid w:val="0"/>
          <w:lang w:eastAsia="fr-FR"/>
        </w:rPr>
        <w:t>.</w:t>
      </w:r>
    </w:p>
    <w:p w:rsidR="000353C4" w:rsidRPr="000353C4" w:rsidRDefault="000353C4" w:rsidP="000353C4">
      <w:pPr>
        <w:spacing w:after="0" w:line="240" w:lineRule="auto"/>
        <w:jc w:val="both"/>
        <w:rPr>
          <w:rFonts w:ascii="Open Sans" w:eastAsia="Times New Roman" w:hAnsi="Open Sans" w:cs="Open Sans"/>
          <w:snapToGrid w:val="0"/>
          <w:lang w:eastAsia="fr-FR"/>
        </w:rPr>
      </w:pPr>
      <w:r w:rsidRPr="000353C4">
        <w:rPr>
          <w:rFonts w:ascii="Open Sans" w:eastAsia="Times New Roman" w:hAnsi="Open Sans" w:cs="Open Sans"/>
          <w:snapToGrid w:val="0"/>
          <w:lang w:eastAsia="fr-FR"/>
        </w:rPr>
        <w:tab/>
      </w:r>
      <w:r>
        <w:rPr>
          <w:rFonts w:ascii="Open Sans" w:eastAsia="Times New Roman" w:hAnsi="Open Sans" w:cs="Open Sans"/>
          <w:snapToGrid w:val="0"/>
          <w:lang w:eastAsia="fr-FR"/>
        </w:rPr>
        <w:t xml:space="preserve">   </w:t>
      </w:r>
      <w:r w:rsidRPr="000353C4">
        <w:rPr>
          <w:rFonts w:ascii="Open Sans" w:eastAsia="Times New Roman" w:hAnsi="Open Sans" w:cs="Open Sans"/>
          <w:snapToGrid w:val="0"/>
          <w:lang w:eastAsia="fr-FR"/>
        </w:rPr>
        <w:t>…………………………………………………………………………………………………………………………………………………</w:t>
      </w:r>
    </w:p>
    <w:p w:rsidR="000353C4" w:rsidRDefault="000353C4" w:rsidP="000353C4">
      <w:pPr>
        <w:spacing w:after="0" w:line="240" w:lineRule="auto"/>
        <w:ind w:firstLine="567"/>
        <w:jc w:val="both"/>
        <w:rPr>
          <w:rFonts w:eastAsia="Times New Roman"/>
          <w:snapToGrid w:val="0"/>
          <w:sz w:val="20"/>
          <w:szCs w:val="20"/>
          <w:lang w:eastAsia="fr-FR"/>
        </w:rPr>
      </w:pPr>
    </w:p>
    <w:p w:rsidR="000353C4" w:rsidRPr="000353C4" w:rsidRDefault="000353C4" w:rsidP="000353C4">
      <w:pPr>
        <w:pStyle w:val="Titre1"/>
        <w:rPr>
          <w:rFonts w:ascii="Open Sans" w:hAnsi="Open Sans" w:cs="Open Sans"/>
          <w:color w:val="043D71"/>
          <w:sz w:val="30"/>
          <w:szCs w:val="30"/>
        </w:rPr>
      </w:pPr>
      <w:r w:rsidRPr="000353C4">
        <w:rPr>
          <w:rFonts w:ascii="Open Sans" w:hAnsi="Open Sans" w:cs="Open Sans"/>
          <w:color w:val="043D71"/>
          <w:sz w:val="30"/>
          <w:szCs w:val="30"/>
        </w:rPr>
        <w:t>PARTICIPANT(</w:t>
      </w:r>
      <w:r w:rsidRPr="000353C4">
        <w:rPr>
          <w:rFonts w:ascii="Open Sans" w:hAnsi="Open Sans" w:cs="Open Sans"/>
          <w:color w:val="043D71"/>
          <w:sz w:val="30"/>
          <w:szCs w:val="30"/>
        </w:rPr>
        <w:t>S) A INSCRIRE</w:t>
      </w:r>
    </w:p>
    <w:p w:rsidR="000353C4" w:rsidRPr="00EB6824" w:rsidRDefault="000353C4" w:rsidP="000353C4">
      <w:pPr>
        <w:tabs>
          <w:tab w:val="left" w:pos="1100"/>
        </w:tabs>
        <w:spacing w:after="0" w:line="240" w:lineRule="auto"/>
        <w:ind w:firstLine="567"/>
        <w:jc w:val="both"/>
        <w:rPr>
          <w:rFonts w:ascii="Garamond" w:eastAsia="Times New Roman" w:hAnsi="Garamond"/>
          <w:b/>
          <w:bCs/>
          <w:i/>
          <w:iCs/>
          <w:smallCaps/>
          <w:snapToGrid w:val="0"/>
          <w:sz w:val="6"/>
          <w:szCs w:val="6"/>
          <w:lang w:eastAsia="fr-FR"/>
        </w:rPr>
      </w:pPr>
    </w:p>
    <w:p w:rsidR="000353C4" w:rsidRDefault="000353C4" w:rsidP="000353C4">
      <w:pPr>
        <w:tabs>
          <w:tab w:val="left" w:pos="1100"/>
        </w:tabs>
        <w:spacing w:after="0" w:line="240" w:lineRule="auto"/>
        <w:ind w:left="-284"/>
        <w:jc w:val="both"/>
        <w:rPr>
          <w:rFonts w:eastAsia="Times New Roman"/>
          <w:snapToGrid w:val="0"/>
          <w:sz w:val="10"/>
          <w:szCs w:val="10"/>
          <w:lang w:eastAsia="fr-FR"/>
        </w:rPr>
      </w:pPr>
    </w:p>
    <w:tbl>
      <w:tblPr>
        <w:tblW w:w="110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3"/>
        <w:gridCol w:w="2704"/>
        <w:gridCol w:w="3958"/>
      </w:tblGrid>
      <w:tr w:rsidR="000353C4" w:rsidTr="000353C4">
        <w:trPr>
          <w:trHeight w:val="371"/>
        </w:trPr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53C4" w:rsidRPr="000353C4" w:rsidRDefault="000353C4" w:rsidP="00D214F6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snapToGrid w:val="0"/>
                <w:lang w:eastAsia="fr-FR"/>
              </w:rPr>
            </w:pPr>
            <w:r w:rsidRPr="000353C4">
              <w:rPr>
                <w:rFonts w:ascii="Open Sans" w:eastAsia="Times New Roman" w:hAnsi="Open Sans" w:cs="Open Sans"/>
                <w:b/>
                <w:snapToGrid w:val="0"/>
                <w:lang w:eastAsia="fr-FR"/>
              </w:rPr>
              <w:t>NOM – Prénom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53C4" w:rsidRPr="000353C4" w:rsidRDefault="000353C4" w:rsidP="00D214F6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snapToGrid w:val="0"/>
                <w:lang w:eastAsia="fr-FR"/>
              </w:rPr>
            </w:pPr>
            <w:r w:rsidRPr="000353C4">
              <w:rPr>
                <w:rFonts w:ascii="Open Sans" w:eastAsia="Times New Roman" w:hAnsi="Open Sans" w:cs="Open Sans"/>
                <w:b/>
                <w:snapToGrid w:val="0"/>
                <w:lang w:eastAsia="fr-FR"/>
              </w:rPr>
              <w:t>Tél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53C4" w:rsidRPr="000353C4" w:rsidRDefault="000353C4" w:rsidP="00D214F6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snapToGrid w:val="0"/>
                <w:lang w:eastAsia="fr-FR"/>
              </w:rPr>
            </w:pPr>
            <w:r w:rsidRPr="000353C4">
              <w:rPr>
                <w:rFonts w:ascii="Open Sans" w:eastAsia="Times New Roman" w:hAnsi="Open Sans" w:cs="Open Sans"/>
                <w:b/>
                <w:snapToGrid w:val="0"/>
                <w:lang w:eastAsia="fr-FR"/>
              </w:rPr>
              <w:t>email</w:t>
            </w:r>
          </w:p>
        </w:tc>
      </w:tr>
      <w:tr w:rsidR="000353C4" w:rsidTr="000353C4">
        <w:trPr>
          <w:trHeight w:val="442"/>
        </w:trPr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53C4" w:rsidRDefault="000353C4" w:rsidP="00D214F6">
            <w:pPr>
              <w:tabs>
                <w:tab w:val="left" w:pos="1100"/>
              </w:tabs>
              <w:spacing w:after="0" w:line="240" w:lineRule="auto"/>
              <w:rPr>
                <w:rFonts w:ascii="Arial Narrow" w:eastAsia="Times New Roman" w:hAnsi="Arial Narrow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3C4" w:rsidRDefault="000353C4" w:rsidP="00D214F6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 Narrow" w:eastAsia="Times New Roman" w:hAnsi="Arial Narrow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3C4" w:rsidRDefault="000353C4" w:rsidP="00D214F6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 Narrow" w:eastAsia="Times New Roman" w:hAnsi="Arial Narrow"/>
                <w:snapToGrid w:val="0"/>
                <w:sz w:val="20"/>
                <w:szCs w:val="20"/>
                <w:lang w:eastAsia="fr-FR"/>
              </w:rPr>
            </w:pPr>
          </w:p>
        </w:tc>
      </w:tr>
      <w:tr w:rsidR="000353C4" w:rsidTr="000353C4">
        <w:trPr>
          <w:trHeight w:val="442"/>
        </w:trPr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53C4" w:rsidRDefault="000353C4" w:rsidP="00D214F6">
            <w:pPr>
              <w:tabs>
                <w:tab w:val="left" w:pos="1100"/>
              </w:tabs>
              <w:spacing w:after="0" w:line="240" w:lineRule="auto"/>
              <w:rPr>
                <w:rFonts w:ascii="Arial Narrow" w:eastAsia="Times New Roman" w:hAnsi="Arial Narrow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3C4" w:rsidRDefault="000353C4" w:rsidP="00D214F6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 Narrow" w:eastAsia="Times New Roman" w:hAnsi="Arial Narrow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3C4" w:rsidRDefault="000353C4" w:rsidP="00D214F6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 Narrow" w:eastAsia="Times New Roman" w:hAnsi="Arial Narrow"/>
                <w:snapToGrid w:val="0"/>
                <w:sz w:val="20"/>
                <w:szCs w:val="20"/>
                <w:lang w:eastAsia="fr-FR"/>
              </w:rPr>
            </w:pPr>
          </w:p>
        </w:tc>
      </w:tr>
      <w:tr w:rsidR="000353C4" w:rsidTr="000353C4">
        <w:trPr>
          <w:trHeight w:val="442"/>
        </w:trPr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53C4" w:rsidRDefault="000353C4" w:rsidP="00D214F6">
            <w:pPr>
              <w:tabs>
                <w:tab w:val="left" w:pos="1100"/>
              </w:tabs>
              <w:spacing w:after="0" w:line="240" w:lineRule="auto"/>
              <w:rPr>
                <w:rFonts w:ascii="Arial Narrow" w:eastAsia="Times New Roman" w:hAnsi="Arial Narrow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3C4" w:rsidRDefault="000353C4" w:rsidP="00D214F6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 Narrow" w:eastAsia="Times New Roman" w:hAnsi="Arial Narrow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3C4" w:rsidRDefault="000353C4" w:rsidP="00D214F6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 Narrow" w:eastAsia="Times New Roman" w:hAnsi="Arial Narrow"/>
                <w:snapToGrid w:val="0"/>
                <w:sz w:val="20"/>
                <w:szCs w:val="20"/>
                <w:lang w:eastAsia="fr-FR"/>
              </w:rPr>
            </w:pPr>
          </w:p>
        </w:tc>
      </w:tr>
    </w:tbl>
    <w:p w:rsidR="008C52F3" w:rsidRPr="00647E84" w:rsidRDefault="008C52F3" w:rsidP="008C52F3">
      <w:pPr>
        <w:jc w:val="right"/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</w:p>
    <w:p w:rsidR="00647E84" w:rsidRPr="00992D05" w:rsidRDefault="00992D05" w:rsidP="00992D05">
      <w:pPr>
        <w:jc w:val="right"/>
        <w:rPr>
          <w:rFonts w:ascii="Open Sans" w:eastAsia="Times New Roman" w:hAnsi="Open Sans" w:cs="Open Sans"/>
          <w:b/>
          <w:bCs/>
          <w:iCs/>
          <w:color w:val="043D71"/>
          <w:sz w:val="18"/>
          <w:szCs w:val="18"/>
          <w:lang w:eastAsia="fr-FR"/>
        </w:rPr>
      </w:pPr>
      <w:r w:rsidRPr="00992D05">
        <w:rPr>
          <w:rFonts w:ascii="Open Sans" w:eastAsia="Times New Roman" w:hAnsi="Open Sans" w:cs="Open Sans"/>
          <w:b/>
          <w:bCs/>
          <w:i/>
          <w:iCs/>
          <w:snapToGrid w:val="0"/>
          <w:color w:val="043D71"/>
          <w:sz w:val="18"/>
          <w:szCs w:val="18"/>
          <w:lang w:eastAsia="fr-FR"/>
        </w:rPr>
        <w:t xml:space="preserve">Cachet de l'entreprise </w:t>
      </w:r>
      <w:r w:rsidRPr="00992D05">
        <w:rPr>
          <w:rFonts w:ascii="Open Sans" w:eastAsia="Times New Roman" w:hAnsi="Open Sans" w:cs="Open Sans"/>
          <w:b/>
          <w:bCs/>
          <w:i/>
          <w:iCs/>
          <w:snapToGrid w:val="0"/>
          <w:color w:val="043D71"/>
          <w:sz w:val="18"/>
          <w:szCs w:val="18"/>
          <w:lang w:eastAsia="fr-FR"/>
        </w:rPr>
        <w:tab/>
      </w:r>
      <w:r w:rsidRPr="00992D05">
        <w:rPr>
          <w:rFonts w:ascii="Open Sans" w:eastAsia="Times New Roman" w:hAnsi="Open Sans" w:cs="Open Sans"/>
          <w:b/>
          <w:bCs/>
          <w:i/>
          <w:iCs/>
          <w:snapToGrid w:val="0"/>
          <w:color w:val="043D71"/>
          <w:sz w:val="18"/>
          <w:szCs w:val="18"/>
          <w:lang w:eastAsia="fr-FR"/>
        </w:rPr>
        <w:tab/>
        <w:t>Date et signature</w:t>
      </w:r>
    </w:p>
    <w:p w:rsidR="00647E84" w:rsidRPr="00647E84" w:rsidRDefault="00647E84" w:rsidP="00647E84">
      <w:pP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</w:p>
    <w:p w:rsidR="00647E84" w:rsidRPr="000353C4" w:rsidRDefault="00992D05" w:rsidP="000353C4">
      <w:pPr>
        <w:pStyle w:val="Titre1"/>
        <w:rPr>
          <w:rFonts w:ascii="Open Sans" w:hAnsi="Open Sans" w:cs="Open Sans"/>
          <w:color w:val="043D71"/>
          <w:sz w:val="30"/>
          <w:szCs w:val="30"/>
        </w:rPr>
      </w:pPr>
      <w:r w:rsidRPr="000353C4">
        <w:rPr>
          <w:rFonts w:ascii="Open Sans" w:hAnsi="Open Sans" w:cs="Open Sans"/>
          <w:color w:val="043D71"/>
          <w:sz w:val="30"/>
          <w:szCs w:val="30"/>
        </w:rPr>
        <w:t>CONVENTION DE FORMATION</w:t>
      </w:r>
    </w:p>
    <w:p w:rsidR="000353C4" w:rsidRDefault="000353C4" w:rsidP="00AC2037">
      <w:pPr>
        <w:jc w:val="both"/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r w:rsidRPr="000353C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La convention de formation sera directement établie au nom de la société susvisée, sauf accord préalable écrit d’un OPCO qu’il appartient au client de solliciter avant son inscription.</w:t>
      </w:r>
    </w:p>
    <w:p w:rsidR="00992D05" w:rsidRPr="00872831" w:rsidRDefault="00647E84" w:rsidP="00AC2037">
      <w:pPr>
        <w:jc w:val="both"/>
        <w:rPr>
          <w:rFonts w:ascii="Open Sans" w:eastAsia="Times New Roman" w:hAnsi="Open Sans" w:cs="Open Sans"/>
          <w:b/>
          <w:bCs/>
          <w:iCs/>
          <w:color w:val="043D71"/>
          <w:sz w:val="18"/>
          <w:szCs w:val="18"/>
          <w:lang w:eastAsia="fr-FR"/>
        </w:rPr>
      </w:pPr>
      <w:r w:rsidRPr="00872831">
        <w:rPr>
          <w:rFonts w:ascii="Open Sans" w:eastAsia="Times New Roman" w:hAnsi="Open Sans" w:cs="Open Sans"/>
          <w:b/>
          <w:bCs/>
          <w:iCs/>
          <w:color w:val="043D71"/>
          <w:sz w:val="18"/>
          <w:szCs w:val="18"/>
          <w:lang w:eastAsia="fr-FR"/>
        </w:rPr>
        <w:t>To</w:t>
      </w:r>
      <w:r w:rsidR="00992D05" w:rsidRPr="00872831">
        <w:rPr>
          <w:rFonts w:ascii="Open Sans" w:eastAsia="Times New Roman" w:hAnsi="Open Sans" w:cs="Open Sans"/>
          <w:b/>
          <w:bCs/>
          <w:iCs/>
          <w:color w:val="043D71"/>
          <w:sz w:val="18"/>
          <w:szCs w:val="18"/>
          <w:lang w:eastAsia="fr-FR"/>
        </w:rPr>
        <w:t>ute inscription est définitive.</w:t>
      </w:r>
    </w:p>
    <w:p w:rsidR="00687CFB" w:rsidRPr="000353C4" w:rsidRDefault="000353C4" w:rsidP="000353C4">
      <w:pPr>
        <w:jc w:val="both"/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r w:rsidRPr="000353C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En cas d’annulation par le stagiaire ou son employeur, le prix de la formation restera dû en totalité et ne donnera lieu à aucun remboursement, et ce à titre d’indemnisation pour les frais engagés.</w:t>
      </w:r>
    </w:p>
    <w:sectPr w:rsidR="00687CFB" w:rsidRPr="000353C4" w:rsidSect="008C5BB3">
      <w:headerReference w:type="default" r:id="rId12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4D7" w:rsidRDefault="008104D7" w:rsidP="001A0130">
      <w:pPr>
        <w:spacing w:after="0" w:line="240" w:lineRule="auto"/>
      </w:pPr>
      <w:r>
        <w:separator/>
      </w:r>
    </w:p>
  </w:endnote>
  <w:endnote w:type="continuationSeparator" w:id="0">
    <w:p w:rsidR="008104D7" w:rsidRDefault="008104D7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4D7" w:rsidRDefault="008104D7" w:rsidP="001A0130">
      <w:pPr>
        <w:spacing w:after="0" w:line="240" w:lineRule="auto"/>
      </w:pPr>
      <w:r>
        <w:separator/>
      </w:r>
    </w:p>
  </w:footnote>
  <w:footnote w:type="continuationSeparator" w:id="0">
    <w:p w:rsidR="008104D7" w:rsidRDefault="008104D7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FD35A6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margin">
                <wp:align>center</wp:align>
              </wp:positionH>
              <wp:positionV relativeFrom="page">
                <wp:posOffset>64395</wp:posOffset>
              </wp:positionV>
              <wp:extent cx="7300647" cy="10072309"/>
              <wp:effectExtent l="0" t="0" r="0" b="5715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0647" cy="10072309"/>
                        <a:chOff x="0" y="-489321"/>
                        <a:chExt cx="7302683" cy="10070736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83" y="-489321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e 21"/>
                      <wpg:cNvGrpSpPr/>
                      <wpg:grpSpPr>
                        <a:xfrm>
                          <a:off x="82137" y="-231192"/>
                          <a:ext cx="644436" cy="644436"/>
                          <a:chOff x="-123603" y="-543612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-123603" y="-543612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e 22" descr="Icône de mise à jour d’informations"/>
                        <wpg:cNvGrpSpPr/>
                        <wpg:grpSpPr>
                          <a:xfrm>
                            <a:off x="21178" y="-398832"/>
                            <a:ext cx="356028" cy="360000"/>
                            <a:chOff x="-1436648" y="-6318486"/>
                            <a:chExt cx="4138164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e libre : Forme 24"/>
                          <wps:cNvSpPr/>
                          <wps:spPr>
                            <a:xfrm>
                              <a:off x="-1436648" y="-6115601"/>
                              <a:ext cx="3914775" cy="3981447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e libre : Forme 25"/>
                          <wps:cNvSpPr/>
                          <wps:spPr>
                            <a:xfrm>
                              <a:off x="-165513" y="-6318486"/>
                              <a:ext cx="2867029" cy="2895595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7236A3" id="Groupe 26" o:spid="_x0000_s1026" style="position:absolute;margin-left:0;margin-top:5.05pt;width:574.85pt;height:793.1pt;z-index:251664384;mso-position-horizontal:center;mso-position-horizontal-relative:margin;mso-position-vertical-relative:page;mso-width-relative:margin;mso-height-relative:margin" coordorigin=",-4893" coordsize="73026,100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7zWUggAA&#10;ABl0RVh0U29mdHdhcmUAQWRvYmUgSW1hZ2VSZWFkeXHJZTwAAAMmaVRYdFhNTDpjb20uYWRvYmUu&#10;eG1wAAAAAAA8P3hwYWNrZXQgYmVnaW49Iu+7vyIgaWQ9Ilc1TTBNcENlaGlIenJlU3pOVGN6a2M5&#10;ZCI/PiA8eDp4bXBtZXRhIHhtbG5zOng9ImFkb2JlOm5zOm1ldGEvIiB4OnhtcHRrPSJBZG9iZSBY&#10;TVAgQ29yZSA1LjYtYzE0NSA3OS4xNjM0OTksIDIwMTgvMDgvMTMtMTY6NDA6MjI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">
              <v:rect id="Rectangle 3" o:spid="_x0000_s1027" style="position:absolute;top:12649;width:72877;height:83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YG8QA&#10;AADaAAAADwAAAGRycy9kb3ducmV2LnhtbESPQWvCQBSE7wX/w/IEb3VjpKGmrkECohcPtaHQ2zP7&#10;mgSzb2N2NfHfdwuFHoeZ+YZZZ6NpxZ1611hWsJhHIIhLqxuuFBQfu+dXEM4ja2wtk4IHOcg2k6c1&#10;ptoO/E73k69EgLBLUUHtfZdK6cqaDLq57YiD9217gz7IvpK6xyHATSvjKEqkwYbDQo0d5TWVl9PN&#10;KIiL8SUejrvV51dx3kfJ7ZrHlCg1m47bNxCeRv8f/msftIIl/F4JN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WBvEAAAA2gAAAA8AAAAAAAAAAAAAAAAAmAIAAGRycy9k&#10;b3ducmV2LnhtbFBLBQYAAAAABAAEAPUAAACJAw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Ry8QA&#10;AADaAAAADwAAAGRycy9kb3ducmV2LnhtbESPT2sCMRTE7wW/Q3iCt5q1SCmrUUSwrZdS/xz09tw8&#10;k8XNy7LJrttv3xQKHoeZ+Q0zX/auEh01ofSsYDLOQBAXXpdsFBwPm+c3ECEia6w8k4IfCrBcDJ7m&#10;mGt/5x11+2hEgnDIUYGNsc6lDIUlh2Hsa+LkXX3jMCbZGKkbvCe4q+RLlr1KhyWnBYs1rS0Vt33r&#10;FHwY09pLW7y3q+3XznyfztNDVys1GvarGYhIfXyE/9ufWsEU/q6k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kcvEAAAA2gAAAA8AAAAAAAAAAAAAAAAAmAIAAGRycy9k&#10;b3ducmV2LnhtbFBLBQYAAAAABAAEAPUAAACJAw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style="position:absolute;left:128;top:-4893;width:72898;height:12585;visibility:visible;mso-wrap-style:square" coordsize="7289800,125857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p6yXDAAAA2gAAAA8AAABkcnMvZG93bnJldi54bWxEj0FrAjEUhO8F/0N4greaXQ8qW6MUQVDq&#10;Qe3SXh+b527o5mVJUnftr2+EQo/DzHzDrDaDbcWNfDCOFeTTDARx5bThWkH5vntegggRWWPrmBTc&#10;KcBmPXpaYaFdz2e6XWItEoRDgQqaGLtCylA1ZDFMXUecvKvzFmOSvpbaY5/gtpWzLJtLi4bTQoMd&#10;bRuqvi7fVsHJf4QyL5f58fCze1vI3lw/D0apyXh4fQERaYj/4b/2XiuYweNKu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nrJcMAAADaAAAADwAAAAAAAAAAAAAAAACf&#10;AgAAZHJzL2Rvd25yZXYueG1sUEsFBgAAAAAEAAQA9wAAAI8D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e 21" o:spid="_x0000_s1030" style="position:absolute;left:821;top:-2311;width:6444;height:6443" coordorigin="-1236,-5436" coordsize="6444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oval id="Ovale 22" o:spid="_x0000_s1031" style="position:absolute;left:-1236;top:-5436;width:6444;height:6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E7cIA&#10;AADbAAAADwAAAGRycy9kb3ducmV2LnhtbESPS2vDMBCE74X8B7GBXkoix6UhcaKY2NDSa/O4b6z1&#10;g1grIymJ+++rQqHHYWa+Ybb5aHpxJ+c7ywoW8wQEcWV1x42C0/F9tgLhA7LG3jIp+CYP+W7ytMVM&#10;2wd/0f0QGhEh7DNU0IYwZFL6qiWDfm4H4ujV1hkMUbpGaoePCDe9TJNkKQ12HBdaHKhsqboebkbB&#10;x+VcjoVfc13QK9c3cuXby0Wp5+m434AINIb/8F/7UytIU/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cTtwgAAANsAAAAPAAAAAAAAAAAAAAAAAJgCAABkcnMvZG93&#10;bnJldi54bWxQSwUGAAAAAAQABAD1AAAAhwMAAAAA&#10;" fillcolor="white [3212]" stroked="f" strokeweight="1pt">
                  <v:fill opacity="15677f"/>
                </v:oval>
                <v:group id="Groupe 22" o:spid="_x0000_s1032" alt="Icône de mise à jour d’informations" style="position:absolute;left:211;top:-3988;width:3561;height:3600" coordorigin="-14366,-63184" coordsize="41381,41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orme libre : Forme 24" o:spid="_x0000_s1033" style="position:absolute;left:-14366;top:-61156;width:39147;height:39815;visibility:visible;mso-wrap-style:square;v-text-anchor:middle" coordsize="3914775,398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OJsUA&#10;AADbAAAADwAAAGRycy9kb3ducmV2LnhtbESPQWvCQBSE74X+h+UVvIjZVLSa6CpVKhRLD9V4f2Sf&#10;SWj2bZrdxvjvu4LQ4zAz3zDLdW9q0VHrKssKnqMYBHFudcWFguy4G81BOI+ssbZMCq7kYL16fFhi&#10;qu2Fv6g7+EIECLsUFZTeN6mULi/JoItsQxy8s20N+iDbQuoWLwFuajmO4xdpsOKwUGJD25Ly78Ov&#10;UXDEXZdMP07JMEs8v822+03y+aPU4Kl/XYDw1Pv/8L39rhWMJ3D7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c4mxQAAANsAAAAPAAAAAAAAAAAAAAAAAJgCAABkcnMv&#10;ZG93bnJldi54bWxQSwUGAAAAAAQABAD1AAAAigM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8;3588544,2098832;3588544,3438046;3368516,3655216;552926,3655216;330994,3438046;330994,545306;552926,330994;1644491,330994;1806416,169069;1644491,7144;552926,7144;7144,545306;7144,3438046;552926,3979066;3368516,3979066;3912394,3438046;3912394,2098832;3750469,1936908" o:connectangles="0,0,0,0,0,0,0,0,0,0,0,0,0,0,0,0,0,0,0"/>
                  </v:shape>
                  <v:shape id="Forme libre : Forme 25" o:spid="_x0000_s1034" style="position:absolute;left:-1655;top:-63184;width:28670;height:28956;visibility:visible;mso-wrap-style:square;v-text-anchor:middle" coordsize="2867025,289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lcMUA&#10;AADbAAAADwAAAGRycy9kb3ducmV2LnhtbESPQWsCMRSE7wX/Q3iCl1KzLii6NYpYBD300FXs9bF5&#10;3Y1uXpYk1e2/bwoFj8PMfMMs171txY18MI4VTMYZCOLKacO1gtNx9zIHESKyxtYxKfihAOvV4GmJ&#10;hXZ3/qBbGWuRIBwKVNDE2BVShqohi2HsOuLkfTlvMSbpa6k93hPctjLPspm0aDgtNNjRtqHqWn5b&#10;BYfZp7+Uz2axOJ7f9N5cpy5/Pyg1GvabVxCR+vgI/7f3WkE+h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iVwxQAAANsAAAAPAAAAAAAAAAAAAAAAAJgCAABkcnMv&#10;ZG93bnJldi54bWxQSwUGAAAAAAQABAD1AAAAigM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4,141446;2154531,7144;1836396,138589;380974,1594006;266673,1789268;13308,2686521;56171,2846541;169518,2892261;217143,2884641;1089635,2616036;1274420,2504595;1274420,2504595;2735557,1043462;2738415,412908;2471714,141446;1747813,685323;2187869,1134902;2080236,1242534;1640180,792955;1747813,685323;1044867,2276947;993432,2307427;404787,2488402;577189,1876898;608622,1822606;1409675,1021554;1849731,1471133;1044867,2276947;2506956,814863;2416469,905349;1976414,455770;2064044,369093;2151674,333850;2152627,333850;2240256,370045;2506956,641508;2506956,814863" o:connectangles="0,0,0,0,0,0,0,0,0,0,0,0,0,0,0,0,0,0,0,0,0,0,0,0,0,0,0,0,0,0,0,0,0,0,0,0,0"/>
                  </v:shape>
                </v:group>
              </v:group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994B45"/>
    <w:multiLevelType w:val="singleLevel"/>
    <w:tmpl w:val="A5FE888C"/>
    <w:lvl w:ilvl="0">
      <w:start w:val="13"/>
      <w:numFmt w:val="bullet"/>
      <w:lvlText w:val="-"/>
      <w:lvlJc w:val="left"/>
      <w:pPr>
        <w:tabs>
          <w:tab w:val="num" w:pos="1065"/>
        </w:tabs>
        <w:ind w:left="1065" w:hanging="360"/>
      </w:pPr>
    </w:lvl>
  </w:abstractNum>
  <w:abstractNum w:abstractNumId="2" w15:restartNumberingAfterBreak="0">
    <w:nsid w:val="2E400694"/>
    <w:multiLevelType w:val="hybridMultilevel"/>
    <w:tmpl w:val="B38814E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5062B"/>
    <w:multiLevelType w:val="hybridMultilevel"/>
    <w:tmpl w:val="311C57DE"/>
    <w:lvl w:ilvl="0" w:tplc="74240C9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083F59"/>
    <w:multiLevelType w:val="hybridMultilevel"/>
    <w:tmpl w:val="04A0F0B8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649D3618"/>
    <w:multiLevelType w:val="hybridMultilevel"/>
    <w:tmpl w:val="D3CCD826"/>
    <w:lvl w:ilvl="0" w:tplc="040C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68C33C81"/>
    <w:multiLevelType w:val="hybridMultilevel"/>
    <w:tmpl w:val="8B3039CE"/>
    <w:lvl w:ilvl="0" w:tplc="49386176">
      <w:start w:val="17"/>
      <w:numFmt w:val="bullet"/>
      <w:lvlText w:val=""/>
      <w:lvlJc w:val="left"/>
      <w:pPr>
        <w:ind w:left="360" w:hanging="360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6172E4"/>
    <w:multiLevelType w:val="hybridMultilevel"/>
    <w:tmpl w:val="B6A6AC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71BD7"/>
    <w:multiLevelType w:val="hybridMultilevel"/>
    <w:tmpl w:val="F7286186"/>
    <w:lvl w:ilvl="0" w:tplc="FC78300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E254CC"/>
    <w:rsid w:val="000353C4"/>
    <w:rsid w:val="00080966"/>
    <w:rsid w:val="000C4E68"/>
    <w:rsid w:val="00102676"/>
    <w:rsid w:val="001A0130"/>
    <w:rsid w:val="00214255"/>
    <w:rsid w:val="00232876"/>
    <w:rsid w:val="00267116"/>
    <w:rsid w:val="002C197C"/>
    <w:rsid w:val="002F58E0"/>
    <w:rsid w:val="00325523"/>
    <w:rsid w:val="003256FD"/>
    <w:rsid w:val="00355DEE"/>
    <w:rsid w:val="003B49EC"/>
    <w:rsid w:val="003D55FB"/>
    <w:rsid w:val="003D5A82"/>
    <w:rsid w:val="003D6962"/>
    <w:rsid w:val="003F5910"/>
    <w:rsid w:val="00402433"/>
    <w:rsid w:val="00412C05"/>
    <w:rsid w:val="004A7596"/>
    <w:rsid w:val="004B47A9"/>
    <w:rsid w:val="004F0368"/>
    <w:rsid w:val="0055579C"/>
    <w:rsid w:val="0059580D"/>
    <w:rsid w:val="005A20B8"/>
    <w:rsid w:val="005D07C8"/>
    <w:rsid w:val="005E6FA8"/>
    <w:rsid w:val="00647E84"/>
    <w:rsid w:val="006662D2"/>
    <w:rsid w:val="00687CFB"/>
    <w:rsid w:val="00696B6E"/>
    <w:rsid w:val="006A5F0E"/>
    <w:rsid w:val="006C28FD"/>
    <w:rsid w:val="00700D4D"/>
    <w:rsid w:val="007401F0"/>
    <w:rsid w:val="007718C6"/>
    <w:rsid w:val="007B1103"/>
    <w:rsid w:val="007C137E"/>
    <w:rsid w:val="008045C5"/>
    <w:rsid w:val="008104D7"/>
    <w:rsid w:val="00835F7E"/>
    <w:rsid w:val="00866BB6"/>
    <w:rsid w:val="00872831"/>
    <w:rsid w:val="00872D54"/>
    <w:rsid w:val="00890EFE"/>
    <w:rsid w:val="008B07FB"/>
    <w:rsid w:val="008C52F3"/>
    <w:rsid w:val="008C5BB3"/>
    <w:rsid w:val="009075D1"/>
    <w:rsid w:val="00992D05"/>
    <w:rsid w:val="009E70CA"/>
    <w:rsid w:val="00AC2037"/>
    <w:rsid w:val="00AF1F6A"/>
    <w:rsid w:val="00BA66C3"/>
    <w:rsid w:val="00C01853"/>
    <w:rsid w:val="00C3462F"/>
    <w:rsid w:val="00CB16D2"/>
    <w:rsid w:val="00CC74F5"/>
    <w:rsid w:val="00CD05DC"/>
    <w:rsid w:val="00CD5B0D"/>
    <w:rsid w:val="00CE0FD3"/>
    <w:rsid w:val="00D76779"/>
    <w:rsid w:val="00DB3723"/>
    <w:rsid w:val="00DC1831"/>
    <w:rsid w:val="00E16E4D"/>
    <w:rsid w:val="00E254CC"/>
    <w:rsid w:val="00E3286D"/>
    <w:rsid w:val="00E413DD"/>
    <w:rsid w:val="00E43438"/>
    <w:rsid w:val="00EC2E85"/>
    <w:rsid w:val="00EF1B45"/>
    <w:rsid w:val="00EF413C"/>
    <w:rsid w:val="00F40180"/>
    <w:rsid w:val="00F53FDC"/>
    <w:rsid w:val="00FA3EB3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C3B8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353C4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ormation@tenfrance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RCHI%20Marwa\AppData\Roaming\Microsoft\Templates\Formulaire%20de%20mise%20&#224;%20jour%20pour%20cabinet%20-%20Sant&#233;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1</Pages>
  <Words>235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2021-06-15T08:41:00Z</dcterms:created>
  <dcterms:modified xsi:type="dcterms:W3CDTF">2021-06-15T08:42:00Z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